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cd82" w14:textId="0bfc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6 қаңтардағы № 40/474 "2020 - 2022 жылдарға арналған Рахат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10 желтоқсандағы № 52/568 шешімі. Маңғыстау облысы Әділет департаментінде 2020 жылғы 15 желтоқсанда № 4376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Жаңаөзен қалалық мәслихатының 2020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51/561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2019 жылғы 25 желтоқсандағы № 39/458 "2020 – 2022 жылдарға арналған қалалық бюджет туралы" шешіміне өзгерістер мен толықтыру енгізу туралы" шешіміне (нормативтік құқықтық актілерді мемлекеттік тіркеу Тізілімінде № 4353 болып тіркелген) сәйкес,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Рахат ауылының бюджеті туралы" Жаңаөзен қалалық мәслихатының 2020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4103 болып тіркелген, 2020 жылғы 17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Рахат ауылының бюджеті тиісінше осы шешімнің 1, 2 және 3 қосымшаларына сәйкес, оның ішінде 2020 жылға мынадай көлемдерде бекітілсін: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780 128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120 003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2 924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657 201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816 619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36 491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36 491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36 491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2020 жылға Рахат ауылының бюджетіне қалалық бюджеттен 586 976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 және кәсіпкерлік мәселелері жөніндегі тұрақты комиссиясына жүктелсін (комиссия төрағасы Б. Нурбосинов).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Самаликова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Рахат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6566"/>
        <w:gridCol w:w="2459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780 128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816 619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511 831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226 287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226 287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36 491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36 491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