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6de" w14:textId="feb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40/473 "2020 - 2022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27 мамырдағы № 44/501 шешімі. Маңғыстау облысы Әділет департаментінде 2020 жылғы 1 маусымда № 4222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4207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Теңге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4104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Теңге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483 807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59 133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424 137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499 401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15 594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15 594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15 594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Теңге ауылының бюджетіне қалалық бюджеттен 393 700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7"/>
        <w:gridCol w:w="1207"/>
        <w:gridCol w:w="6624"/>
        <w:gridCol w:w="2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