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6e407" w14:textId="356e4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Ақтау қалалық мәслихатының 2019 жылғы 24 желтоқсандағы № 29/321 "2020-2022 жылдарға арналған Ақтау қаласының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Ақтау қалалық мәслихатының 2020 жылғы 5 мамырдағы № 31/353 шешімі. Маңғыстау облысы Әділет департаментінде 2020 жылғы 15 мамырда № 4211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Маңғыстау облыстық мәслихатының 2020 жылғы 24 cәуірдегі </w:t>
      </w:r>
      <w:r>
        <w:rPr>
          <w:rFonts w:ascii="Times New Roman"/>
          <w:b w:val="false"/>
          <w:i w:val="false"/>
          <w:color w:val="000000"/>
          <w:sz w:val="28"/>
        </w:rPr>
        <w:t>№35/424</w:t>
      </w:r>
      <w:r>
        <w:rPr>
          <w:rFonts w:ascii="Times New Roman"/>
          <w:b w:val="false"/>
          <w:i w:val="false"/>
          <w:color w:val="000000"/>
          <w:sz w:val="28"/>
        </w:rPr>
        <w:t xml:space="preserve"> "Маңғыстау облыстық мәслихатының 2019 жылғы 12 желтоқсандағы №32/395 "2020-2022 жылдарға арналған облыстық бюджет туралы" шешіміне өзгерістер мен толықтырулар енгізу туралы" шешіміне (нормативтік құқықтық актілерді мемлекеттік тіркеу Тізілімінде №4200 болып тіркелген) сәйкес Ақтау қалалық мәслихаты ШЕШІМ ҚАБЫЛДАДЫҚ: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"2020-2022 жылдарға арналған Ақтау қаласының бюджеті туралы" Ақтау қалалық мәслихатының 2019 жылғы 24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№29/321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№4093 болып тіркелген, 2020 жылғы 8 қаңтарда Қазақстан Республикасы нормативтік құқықтық актілерінің эталондық бақылау банкінде жарияланған) келесідей өзгерістер енгізілсін: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мазмұнда жаңа редакцияда жазылсын: 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2020-2022 жылдарға арналған қалалық бюджет тиісінше 1, 2 және 3 қосымшаларға сәйкес, оның ішінде 2020 жылға мынадай көлемдерде бекітілсін: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40 435 784,5 мың теңге, оның ішінде: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24 985 862,3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98 788,4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685 537,8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бойынша – 14 665 596,0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41 058 213,6 мың теңге;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14 991 208,7 мың теңге, оның ішінде: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14 992 127,0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918,3 мың теңге;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– 0 теңге, оның ішінде: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15 613 637,8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 15 613 637,8 мың теңге, оның ішінде: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14 992 127,0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926,0 мың теңге;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622 436,8 мың теңге.";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екінші абзац келесідей мазмұнда жаңа редакцияда жазылсын: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"төлем көзінен салық салынатын табыстардан ұсталатын жеке табыс салығы – 21,6 пайыз;";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бесінші абзац келесідей мазмұнда жаңа редакцияда жазылсын: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"әлеуметтік салық – 21,6 пайыз.";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бірінші абзац келесідей мазмұнда жаңа редакцияда жазылсын: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"457 824 мың теңге − мемлекеттік атаулы әлеуметтік көмек төлеуге;";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алтыншы, жетінші абзацтар алынып тасталсын;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мазмұнда жаңа редакцияда жазылсын:</w:t>
      </w:r>
    </w:p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"5.Қала әкімдігінің резерві 25 000 мың теңге сомасында бекітілсін.";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4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2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"Ақтау қалалық мәслихатының аппараты" мемлекеттік мекемесі (аппарат басшысы − Д. Телегенова) осы шешімнің әділет органдарында мемлекеттік тіркелуін қамтамасыз етсін.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Ақтау қалалық мәслихатының экономика және бюджет мәселелері жөніндегі тұрақты комиссиясына жүктелсін (Б. Шапқан).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шешім әділет органдарында мемлекеттік тіркелген күннен бастап күшіне енеді және 2020 жылдың 1 қаңтарынан бастап қолданысқа енгізіледі. </w:t>
      </w:r>
    </w:p>
    <w:bookmarkEnd w:id="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төрағасының өкілеттігін жүзеге асырушы,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Ақтау қалалық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Зәкенов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Ақтау қалалық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5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№31/353 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Ақтау қалалық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24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№29/321 шешіміне 1 қосымша</w:t>
            </w:r>
          </w:p>
        </w:tc>
      </w:tr>
    </w:tbl>
    <w:bookmarkStart w:name="z50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Ақтау қаласының бюджеті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9"/>
        <w:gridCol w:w="435"/>
        <w:gridCol w:w="310"/>
        <w:gridCol w:w="586"/>
        <w:gridCol w:w="3"/>
        <w:gridCol w:w="1329"/>
        <w:gridCol w:w="3604"/>
        <w:gridCol w:w="2539"/>
        <w:gridCol w:w="2835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 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1.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40 435 784,5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24 985 862,3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13 360 306,3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5 420 337,0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7 939 969,3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5 187 713,0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5 187 713,0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4 469 805,0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2 174 367,0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310 553,0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1 984 885,0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876 690,6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137 823,0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320 046,0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408 074,0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10 747,6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476,6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476,6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1 090 870,8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1 090 870,8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98 788,4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40 711,0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40 711,0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146,0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146,0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20,3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20,3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3 602,7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3 602,7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54 308,4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54 308,4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685 537,8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224 444,0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224 444,0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461 093,8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392 086,5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69 007,3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14 665 596,0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округтердің бюджеттерінен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14 665 595,0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14 665 595,0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41 058 213,6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323 491,0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184 043,0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178 819,0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88 050,0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азаматтық хал актілерін тіркеу бөлімі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20 299 738,5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18 750 077,5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12 228 071,0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534 984,0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625 072,0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2 657 514,0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2 549 158,0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39 118,5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1 168 950,0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1 168 950,0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тәрбиесі, спорт және туризм бөлімі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380 711,0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380 711,0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3 262 527,0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3 191 291,0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88 824,0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338 765,0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870 103,0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83 412,0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1 142 226,0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Мұқтаж азаматтарға үйде әлеуметтік көмек көрсету 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224 665,0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362 544,0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өкілдік органдардың шешімі бойынша қалалық қоғамдық көлікте (таксиден басқа) жеңілдікпен, тегін жол жүру түрінде азаматтардың жекелеген санаттарын әлеуметтік қолдау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-коммуналдық шаруашылық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10 234 877,2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6 495 790,8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1 083 170,0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2 347 763,8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3 032 778,0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бөлімі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бөлімі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3 715 344,4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 саласындағы мемлекеттік саясатты іске асыру бойынша қызметтер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67 514,4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796 558,0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1 237 466,5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1 503 305,5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643 034,2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427 311,5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309 284,5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142 291,2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9 311,2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iске асыру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89 511,0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17 387,2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7 387,2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тәрбиесі, спорт және туризм бөлімі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56 044,3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тәрбиесі, спорт және туризм саласында жергілікті деңгейде мемлекеттік саясатты іске асыру бойынша қызметтер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 жарыстарын өткізу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10 851,7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спорт жарыстарында түрлі спорт түрлері бойынша ауданның (облыстық маңызы бар қаланың) құрама командалары мүшелерінің дайындығы және қатысуы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4 278,6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4 155 138,0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4 155 138,0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3 287 847,0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867 291,0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1 214,3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1 214,3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49 631,7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20 668,7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манызы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жер-шаруашылық орналастыру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222 418,8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56 737,8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56 737,8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165 681,0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122 760,0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1 223 268,0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1 223 268,0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431 366,0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753 414,0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12 051,4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12 051,4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12 051,4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423 330,5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423 330,5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84 860,0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332 274,0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ТАЗА БЮДЖЕТТІК КРЕДИТТЕУ 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14 991 208,7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14 992 127,0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116 606,0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116 606,0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116 606,0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1 741 058,0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1 241 058,0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1 230 336,0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-коммуналдық шаруашылық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12 283 676,0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8 185 878,0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6 838 037,0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497 859,0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849 982,0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бөлімі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4 097 798,0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4 097 798,0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535 060,0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535 060,0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535 060,0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311 750,0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311 750,0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311 750,0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-15 613 637,8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15 613 637,8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14 992 127,0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14 992 127,0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14 992 127,0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622 436,8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622 436,8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622 436,8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622 436,8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Ақтау қалалық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5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№31/353 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Ақтау қалалық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24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№29/321 шешіміне 4 қосымша</w:t>
            </w:r>
          </w:p>
        </w:tc>
      </w:tr>
    </w:tbl>
    <w:bookmarkStart w:name="z57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2020-2022 жылдардың үш жылдық кезеңге қалалық бюджет пен Өмірзақ ауылы бюджетінің арасындағы жалпы сипаттағы трансферттер көлемі 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"/>
        <w:gridCol w:w="908"/>
        <w:gridCol w:w="908"/>
        <w:gridCol w:w="908"/>
        <w:gridCol w:w="809"/>
        <w:gridCol w:w="1430"/>
        <w:gridCol w:w="1431"/>
        <w:gridCol w:w="1431"/>
        <w:gridCol w:w="246"/>
        <w:gridCol w:w="1384"/>
        <w:gridCol w:w="1385"/>
        <w:gridCol w:w="1385"/>
      </w:tblGrid>
      <w:tr>
        <w:trPr/>
        <w:tc>
          <w:tcPr>
            <w:tcW w:w="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Атауы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2020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2021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2022</w:t>
            </w:r>
          </w:p>
        </w:tc>
        <w:tc>
          <w:tcPr>
            <w:tcW w:w="8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Қалалық бюджеттен ауыл бюджетіне берілетін бюджеттік субвенциялар көлемі </w:t>
            </w:r>
          </w:p>
        </w:tc>
        <w:tc>
          <w:tcPr>
            <w:tcW w:w="14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332 274</w:t>
            </w:r>
          </w:p>
        </w:tc>
        <w:tc>
          <w:tcPr>
            <w:tcW w:w="14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126 866</w:t>
            </w:r>
          </w:p>
        </w:tc>
        <w:tc>
          <w:tcPr>
            <w:tcW w:w="14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128 167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Өмірзақ ауылы 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332 274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126 866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128 167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