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f01" w14:textId="6971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27 қаңтардағы № 6 қаулысы. Маңғыстау облысы Әділет департаментінде 2020 жылғы 27 қаңтарда № 4123 болып тіркелді. Күші жойылды-Маңғыстау облысы әкімдігінің 2020 жылғы 22 сәуірдегі № 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22.04.2020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Маңғыстау облысы әкімдігінің 11.02.2020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сондай-ақ "Қазақстан Республикасы Ауыл шаруашылығы министрлігі Ветеринариялық бақылау және қадағалау комитетінің Маңғыстау облыстық аумақтық инспекциясы" мемлекеттік мекемесі басшысының 2020 жылғы 20 қаңтардағы № 01-19/53 ұсынысының негізінде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Түйелердің арасында күл ауруының пайда болуына байланысты, Маңғыстау облысының келесі аумақтарында карантин белгіленсін: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Маңғыстау ауданы Жыңғылды ауылының тұрғыны Ж. Нұрмағамбетованың жеке ауласы;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Маңғыстау ауданы Жыңғылды ауылының тұрғыны К. Рахметовтың жеке ауласы;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Түпқараған ауданының "Түйесу" қыстағы;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Түпқараған ауданы Ақшұқыр ауылының тұрғыны Ө. Шәмбіловтың № 59 өндірістік базасы.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Түпқараған ауданы Қызылөзен ауылы "Сұршоқы" қыстағындағы Ө.Тоғаевтың қора-жайы;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Түпқараған ауданы Форт-Шевченко қаласы "Қошанай" қыстағындағы Қ. Тлеповтың қора-жайы;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Түпқараған ауданы Қызылөзен ауылы "Қаңға" қыстағындағы А.Таласбаеваның қора-жайы;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Түпқараған ауданы Ақшұқыр ауылы "Ұзынқұдық" қыстағындағы Қ. Мәдиевтің "Азамат" шаруа қожалығы;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Түпқараған ауданы Ақшұқыр ауылы "Кезқора" қыстағындағы Н. Араловтың қора-жайы;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Түпқараған ауданы Ақшұқыр ауылы "Ұзынқұдық" қыстағындағы Қ. Қосжановтың қора-жайы;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Түпқараған ауданы Ақшұқыр ауылының тұрғыны Е. Алиевтің № 100 өндірістік базасы.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енгізілді- Маңғыстау облысы әкімдігінің 11.02.2020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тасталды- Маңғыстау облысы әкімдігінің 11.02.2020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Маңғыстау және Түпқараған аудандарының әкімдері осы қаулыдан туындайтын тиісті шараларды қабылдасын.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Ауыл шаруашылығы министрлігі Ветеринариялық бақылау және қадағалау комитетінің Маңғыстау облыстық аумақтық инспекциясы" мемлекеттік мекемесіне (келісім бойынша) осы қаулыдан туындайтын шараларды қабылдау ұсынылсын.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"Маңғыстау облысының ветеринария басқармасы" мемлекеттік мекемесі (Ш. Хамиев) осы қаулының әділет органдарында мемлекеттік тіркелуін, бұқаралық ақпарат құралдарында ресми жариялануын қамтамасыз етсін.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орынбасары Б.А. Қашақовқа жүктелсін.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