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d882" w14:textId="9f8d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Шиелі ауданы әкімдігінің 2020 жылғы 5 наурыздағы № 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2020 жылғы 29 қазандағы № 126 қаулысы. Қызылорда облысының Әділет департаментінде 2020 жылғы 29 қазанда № 7764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 белгілеу туралы" Шиелі ауданы әкімдігінің 2020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7273 нөмірімен тіркелген, 2020 жылғы 13 наурызда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12 және 19 қатарлар жаңа редакцияда жазылсын: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3905"/>
        <w:gridCol w:w="5091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округінің Бұланбай бауы ауылы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№20 үй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округінің Тұрсынбай датқа ауылы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 көшесі №4 үй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Шиелi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