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479a3" w14:textId="95479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"Майлытоғай ауылдық округінің 2020-2022 жылдарға арналған бюджеті туралы" Шиелі аудандық мәслихатының 2019 жылғы 27 желтоқсандағы № 49/22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Шиелі аудандық мәслихатының 2020 жылғы 6 қазандағы № 60/22 шешімі. Қызылорда облысының Әділет департаментінде 2020 жылғы 12 қазанда № 7710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Республикасының 2008 жылғы 4 желтоқсандағы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Шиелі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"Майлытоғай ауылдық округінің 2020-2022 жылдарға арналған бюджеті туралы" Шиелі аудандық мәслихатының 2019 жылғы 27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49/22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7112 нөмірімен тіркелген, Қазақстан Республикасының нормативтік құқықтық актілерінің эталондық бақылау банкінде 2020 жылы 10 қаңтарда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Майлытоғай ауылдық округінің 2020-2022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- 41 130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- 632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- 40 498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- 41 130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- 0;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- 0.".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 және ресми жариялауға жатады.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Шиелі аудандық мәслихаты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Салқынбаев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Шиелі 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Сыздық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6 қазаны № 60/22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 № 49/22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33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Майлытоғай ауылдық округінің 2020 жылға арналған бюджеті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кұралдарына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мекендердерді абаттандыру мен көгалдандыру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 мекендердің көшелерін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өңірлердің экономикалық дамуына жәрдемдесу бойынша 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