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b3b5b" w14:textId="5db3b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Қалжан Ахун ауылдық округінің 2021-2023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2020 жылғы 31 желтоқсандағы № 483 шешімі. Қызылорда облысының Әділет департаментінде 2021 жылғы 8 қаңтарда № 8120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Қалжан Ахун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71837,7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3934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256,7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67647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72037,1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-199,4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199,4 мың теңге.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407,1 мың теңге;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606,5 мың теңге.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Сырдария аудандық мәслихатының 29.12.2021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Аудандық бюджеттен Қалжан Ахун ауылдық округінің бюджетіне берілетін субвенциялар көлемдері 2021 жылға 45395 мың теңге сомасында белгіленсін.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аудандық мәслихаты сессиясының төрағасы,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483 шешіміне 1-қосымша</w:t>
            </w:r>
          </w:p>
        </w:tc>
      </w:tr>
    </w:tbl>
    <w:bookmarkStart w:name="z4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Қалжан Ахун ауылдық округінің 2021 жылға арналған бюджеті</w:t>
      </w:r>
    </w:p>
    <w:bookmarkEnd w:id="20"/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Сырдария аудандық мәслихатының 29.12.2021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енгiзiледi).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Қалжан Ахун ауылдық округінің 2022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3-қосымша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Қалжан Ахун ауылдық округінің 2023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