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8de3" w14:textId="83b8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Жетікөл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31 желтоқсандағы № 485 шешімі. Қызылорда облысының Әділет департаментінде 2021 жылғы 6 қаңтарда № 8099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Сырдария аудандық мәслихаты 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Жетікөл ауылдық округінің 2021 – 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58050,7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1591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56645,3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58236,3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-185,6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185,6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185,6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Сырдария аудандық мәслихатының 17.11.2021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Жетікөл ауылдық округінің бюджетіне берілетін субвенциялар көлемдері 2021 жылға 41396 мың теңге сомасында белгіленсін.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мәслихаты сессиясының төрағасы,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485 шешіміне 1-қосымша</w:t>
            </w:r>
          </w:p>
        </w:tc>
      </w:tr>
    </w:tbl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Жетікөл ауылдық округінің 2021 жылға арналған бюджеті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аудандық мәслихатының 17.11.2021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Жетікөл ауылдық округінің 2022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қарыхдарды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Жетікөл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қарыхдарды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