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f848" w14:textId="170f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Қалжан Ахун ауылдық округінің бюджеті туралы" Сырдария аудандық мәслихатының 2019 жылғы 27 желтоқсандағы № 377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16 қыркүйектегі № 434 шешімі. Қызылорда облысының Әділет департаментінде 2020 жылғы 21 қыркүйекте № 7652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Қалжан Ахун ауылдық округінің бюджеті туралы" Сырдария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7086 нөмірімен тіркелген, 2020 жылғы 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Қалжан Ахун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106194,4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105312,4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106194,4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 шешіміне 1 - 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Қалжан Ахун ауылдық округінің 2020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