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c6b2" w14:textId="aa3c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ауданының кент және ауылдық округтерінің 2020-2021 жылдарға арналған жайылымдарды басқару және оларды пайдалану жөніндегі жоспарларын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2020 жылғы 3 шілдедегі № 417 шешімі. Қызылорда облысының Әділет департаментінде 2020 жылғы 9 шілдеде № 7562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Сырдария аудандық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қосымшаларына</w:t>
      </w:r>
      <w:r>
        <w:rPr>
          <w:rFonts w:ascii="Times New Roman"/>
          <w:b w:val="false"/>
          <w:i w:val="false"/>
          <w:color w:val="000000"/>
          <w:sz w:val="28"/>
        </w:rPr>
        <w:t xml:space="preserve"> сәйкес Сырдария ауданының кент және ауылдық округтерінің 2020-2021 жылдарға арналған жайылымдарды басқару және оларды пайдалану жөніндегі жоспарлары бекітілсін. </w:t>
      </w:r>
    </w:p>
    <w:bookmarkEnd w:id="1"/>
    <w:bookmarkStart w:name="z6" w:id="2"/>
    <w:p>
      <w:pPr>
        <w:spacing w:after="0"/>
        <w:ind w:left="0"/>
        <w:jc w:val="both"/>
      </w:pPr>
      <w:r>
        <w:rPr>
          <w:rFonts w:ascii="Times New Roman"/>
          <w:b w:val="false"/>
          <w:i w:val="false"/>
          <w:color w:val="000000"/>
          <w:sz w:val="28"/>
        </w:rPr>
        <w:t xml:space="preserve">
      2. "Сырдария ауданы бойынша 2019-2020 жылдарға арналған жайылымдарды басқару және оларды пайдалану жөніндегі жоспарды бекіту туралы" Сырдария аудандық мәслихатының 2019 жылғы 10 сәуірдегі </w:t>
      </w:r>
      <w:r>
        <w:rPr>
          <w:rFonts w:ascii="Times New Roman"/>
          <w:b w:val="false"/>
          <w:i w:val="false"/>
          <w:color w:val="000000"/>
          <w:sz w:val="28"/>
        </w:rPr>
        <w:t>№ 299</w:t>
      </w:r>
      <w:r>
        <w:rPr>
          <w:rFonts w:ascii="Times New Roman"/>
          <w:b w:val="false"/>
          <w:i w:val="false"/>
          <w:color w:val="000000"/>
          <w:sz w:val="28"/>
        </w:rPr>
        <w:t xml:space="preserve"> шешімінің (нормативтік құқықтық актілерді мемлекеттік тіркеу Тізілімінде 6770 нөмірімен тіркелген, Қазақстан Республикасы нормативтік құқықтық актілерінің эталондық бақылау банкінде 2019 жылғы 26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Сырдария аудандық мәслихаты</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Каюпов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1 қосымша</w:t>
            </w:r>
          </w:p>
        </w:tc>
      </w:tr>
    </w:tbl>
    <w:bookmarkStart w:name="z13" w:id="4"/>
    <w:p>
      <w:pPr>
        <w:spacing w:after="0"/>
        <w:ind w:left="0"/>
        <w:jc w:val="left"/>
      </w:pPr>
      <w:r>
        <w:rPr>
          <w:rFonts w:ascii="Times New Roman"/>
          <w:b/>
          <w:i w:val="false"/>
          <w:color w:val="000000"/>
        </w:rPr>
        <w:t xml:space="preserve"> Айдарлы ауылдық округінде жайылымдарды басқару және оларды пайдалану жөніндегі 2020-2021 жылдарға арналған жоспар</w:t>
      </w:r>
    </w:p>
    <w:bookmarkEnd w:id="4"/>
    <w:bookmarkStart w:name="z14" w:id="5"/>
    <w:p>
      <w:pPr>
        <w:spacing w:after="0"/>
        <w:ind w:left="0"/>
        <w:jc w:val="both"/>
      </w:pPr>
      <w:r>
        <w:rPr>
          <w:rFonts w:ascii="Times New Roman"/>
          <w:b w:val="false"/>
          <w:i w:val="false"/>
          <w:color w:val="000000"/>
          <w:sz w:val="28"/>
        </w:rPr>
        <w:t>
      Осы Айдарлы ауылдық округінде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
    <w:bookmarkStart w:name="z16" w:id="7"/>
    <w:p>
      <w:pPr>
        <w:spacing w:after="0"/>
        <w:ind w:left="0"/>
        <w:jc w:val="both"/>
      </w:pPr>
      <w:r>
        <w:rPr>
          <w:rFonts w:ascii="Times New Roman"/>
          <w:b w:val="false"/>
          <w:i w:val="false"/>
          <w:color w:val="000000"/>
          <w:sz w:val="28"/>
        </w:rPr>
        <w:t>
      Жоспар құрамында:</w:t>
      </w:r>
    </w:p>
    <w:bookmarkEnd w:id="7"/>
    <w:bookmarkStart w:name="z17" w:id="8"/>
    <w:p>
      <w:pPr>
        <w:spacing w:after="0"/>
        <w:ind w:left="0"/>
        <w:jc w:val="both"/>
      </w:pPr>
      <w:r>
        <w:rPr>
          <w:rFonts w:ascii="Times New Roman"/>
          <w:b w:val="false"/>
          <w:i w:val="false"/>
          <w:color w:val="000000"/>
          <w:sz w:val="28"/>
        </w:rPr>
        <w:t>
      1) құқық белгілейтін құжаттар негізінде Айдарлы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5) Айдарлы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4"/>
    <w:bookmarkStart w:name="z24" w:id="15"/>
    <w:p>
      <w:pPr>
        <w:spacing w:after="0"/>
        <w:ind w:left="0"/>
        <w:jc w:val="both"/>
      </w:pPr>
      <w:r>
        <w:rPr>
          <w:rFonts w:ascii="Times New Roman"/>
          <w:b w:val="false"/>
          <w:i w:val="false"/>
          <w:color w:val="000000"/>
          <w:sz w:val="28"/>
        </w:rPr>
        <w:t>
      Айдарлы ауылдық округі аумағының жалпы көлемі 303249 гектар, оның ішінде егістік – 1975 гектар, жайылым жерлері – 302848 гектар.</w:t>
      </w:r>
    </w:p>
    <w:bookmarkEnd w:id="15"/>
    <w:bookmarkStart w:name="z25" w:id="16"/>
    <w:p>
      <w:pPr>
        <w:spacing w:after="0"/>
        <w:ind w:left="0"/>
        <w:jc w:val="both"/>
      </w:pPr>
      <w:r>
        <w:rPr>
          <w:rFonts w:ascii="Times New Roman"/>
          <w:b w:val="false"/>
          <w:i w:val="false"/>
          <w:color w:val="000000"/>
          <w:sz w:val="28"/>
        </w:rPr>
        <w:t>
      Санаттары бойынша жерлер келесідей бөлінеді:</w:t>
      </w:r>
    </w:p>
    <w:bookmarkEnd w:id="16"/>
    <w:bookmarkStart w:name="z26" w:id="17"/>
    <w:p>
      <w:pPr>
        <w:spacing w:after="0"/>
        <w:ind w:left="0"/>
        <w:jc w:val="both"/>
      </w:pPr>
      <w:r>
        <w:rPr>
          <w:rFonts w:ascii="Times New Roman"/>
          <w:b w:val="false"/>
          <w:i w:val="false"/>
          <w:color w:val="000000"/>
          <w:sz w:val="28"/>
        </w:rPr>
        <w:t>
      ауыл шаруашылығы мақсатындағы жерлер – 10295 гектар;</w:t>
      </w:r>
    </w:p>
    <w:bookmarkEnd w:id="17"/>
    <w:bookmarkStart w:name="z27" w:id="18"/>
    <w:p>
      <w:pPr>
        <w:spacing w:after="0"/>
        <w:ind w:left="0"/>
        <w:jc w:val="both"/>
      </w:pPr>
      <w:r>
        <w:rPr>
          <w:rFonts w:ascii="Times New Roman"/>
          <w:b w:val="false"/>
          <w:i w:val="false"/>
          <w:color w:val="000000"/>
          <w:sz w:val="28"/>
        </w:rPr>
        <w:t>
      елді мекендердің жерлері - 401 гектар.</w:t>
      </w:r>
    </w:p>
    <w:bookmarkEnd w:id="18"/>
    <w:bookmarkStart w:name="z28" w:id="19"/>
    <w:p>
      <w:pPr>
        <w:spacing w:after="0"/>
        <w:ind w:left="0"/>
        <w:jc w:val="both"/>
      </w:pPr>
      <w:r>
        <w:rPr>
          <w:rFonts w:ascii="Times New Roman"/>
          <w:b w:val="false"/>
          <w:i w:val="false"/>
          <w:color w:val="000000"/>
          <w:sz w:val="28"/>
        </w:rPr>
        <w:t>
      Табиғи ауа-райының жағдайлары бойынша Айдарлы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9"/>
    <w:bookmarkStart w:name="z29" w:id="20"/>
    <w:p>
      <w:pPr>
        <w:spacing w:after="0"/>
        <w:ind w:left="0"/>
        <w:jc w:val="both"/>
      </w:pPr>
      <w:r>
        <w:rPr>
          <w:rFonts w:ascii="Times New Roman"/>
          <w:b w:val="false"/>
          <w:i w:val="false"/>
          <w:color w:val="000000"/>
          <w:sz w:val="28"/>
        </w:rPr>
        <w:t xml:space="preserve">
      2020 жылдың 1 қаңтарына Айдарлы ауылдық округінде (халықтың жеке ауласы және жауапкершілігі шектеулі серіктестіктер, шаруа қожалықтар) ірі қара 2680 бас, оның ішінде 1689 бас аналық мал, 1230 бас ұсақ мал, 585 бас жылқы, 14 бас түйе бар. </w:t>
      </w:r>
    </w:p>
    <w:bookmarkEnd w:id="20"/>
    <w:bookmarkStart w:name="z30" w:id="21"/>
    <w:p>
      <w:pPr>
        <w:spacing w:after="0"/>
        <w:ind w:left="0"/>
        <w:jc w:val="both"/>
      </w:pPr>
      <w:r>
        <w:rPr>
          <w:rFonts w:ascii="Times New Roman"/>
          <w:b w:val="false"/>
          <w:i w:val="false"/>
          <w:color w:val="000000"/>
          <w:sz w:val="28"/>
        </w:rPr>
        <w:t>
      Айдарлы ауылдық округінде шаруа және фермерлік қожалықтарындағы мал басы: мүйізді ірі қара 1280 бас, ұсақ мал 40 бас, 236 бас жылқы. Шаруа және фермер қожалықтарының жайылым алаңы 22 549 гектарды құрайды.</w:t>
      </w:r>
    </w:p>
    <w:bookmarkEnd w:id="21"/>
    <w:bookmarkStart w:name="z31" w:id="22"/>
    <w:p>
      <w:pPr>
        <w:spacing w:after="0"/>
        <w:ind w:left="0"/>
        <w:jc w:val="both"/>
      </w:pPr>
      <w:r>
        <w:rPr>
          <w:rFonts w:ascii="Times New Roman"/>
          <w:b w:val="false"/>
          <w:i w:val="false"/>
          <w:color w:val="000000"/>
          <w:sz w:val="28"/>
        </w:rPr>
        <w:t>
      Айдарлы ауылдық округі бойынша ауыл шаруашылығы малдарын қамтамасыз ету үшін барлығы 302848 гектар жайылымдық жерлер бар. Елді мекен шегінде 9894 гектар жайылым бар.</w:t>
      </w:r>
    </w:p>
    <w:bookmarkEnd w:id="22"/>
    <w:bookmarkStart w:name="z32" w:id="2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б0асын ұстау бойынша 9894 гектар көлемінде, жүктеме нормасы 11,0 гектар/бас болғанда қажеттілік 8888 гектарды құрайды.</w:t>
      </w:r>
    </w:p>
    <w:bookmarkEnd w:id="23"/>
    <w:bookmarkStart w:name="z33" w:id="24"/>
    <w:p>
      <w:pPr>
        <w:spacing w:after="0"/>
        <w:ind w:left="0"/>
        <w:jc w:val="both"/>
      </w:pPr>
      <w:r>
        <w:rPr>
          <w:rFonts w:ascii="Times New Roman"/>
          <w:b w:val="false"/>
          <w:i w:val="false"/>
          <w:color w:val="000000"/>
          <w:sz w:val="28"/>
        </w:rPr>
        <w:t xml:space="preserve">
      Ауыл шаруашылығы жануарларының аналық (сауын сиыр) мал басын ұстауға жайылымдық жерлердің қалыптасқан қажеттілігі толық қамтылған. </w:t>
      </w:r>
    </w:p>
    <w:bookmarkEnd w:id="24"/>
    <w:bookmarkStart w:name="z34" w:id="2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22770,6 гектар, мүйізді ірі қара басына жүктеме нормасы 11,0 гектар/бас, ұсақ мал – 2,2 гектар/бас, жылқы – 13,0 гектар/бас, түйе – 15,4 гектар/бас.</w:t>
      </w:r>
    </w:p>
    <w:bookmarkEnd w:id="25"/>
    <w:bookmarkStart w:name="z35" w:id="26"/>
    <w:p>
      <w:pPr>
        <w:spacing w:after="0"/>
        <w:ind w:left="0"/>
        <w:jc w:val="both"/>
      </w:pPr>
      <w:r>
        <w:rPr>
          <w:rFonts w:ascii="Times New Roman"/>
          <w:b w:val="false"/>
          <w:i w:val="false"/>
          <w:color w:val="000000"/>
          <w:sz w:val="28"/>
        </w:rPr>
        <w:t>
      Қажеттілік:</w:t>
      </w:r>
    </w:p>
    <w:bookmarkEnd w:id="26"/>
    <w:bookmarkStart w:name="z36" w:id="27"/>
    <w:p>
      <w:pPr>
        <w:spacing w:after="0"/>
        <w:ind w:left="0"/>
        <w:jc w:val="both"/>
      </w:pPr>
      <w:r>
        <w:rPr>
          <w:rFonts w:ascii="Times New Roman"/>
          <w:b w:val="false"/>
          <w:i w:val="false"/>
          <w:color w:val="000000"/>
          <w:sz w:val="28"/>
        </w:rPr>
        <w:t>
      мүйізді ірі қара үшін - 1400 бас. * 11,0 гектар/бас. = 15400 гектар;</w:t>
      </w:r>
    </w:p>
    <w:bookmarkEnd w:id="27"/>
    <w:bookmarkStart w:name="z37" w:id="28"/>
    <w:p>
      <w:pPr>
        <w:spacing w:after="0"/>
        <w:ind w:left="0"/>
        <w:jc w:val="both"/>
      </w:pPr>
      <w:r>
        <w:rPr>
          <w:rFonts w:ascii="Times New Roman"/>
          <w:b w:val="false"/>
          <w:i w:val="false"/>
          <w:color w:val="000000"/>
          <w:sz w:val="28"/>
        </w:rPr>
        <w:t>
      ұсақ мал үшін - 1190 бас. * 2,2 гектар/бас. = 2618 гектар;</w:t>
      </w:r>
    </w:p>
    <w:bookmarkEnd w:id="28"/>
    <w:bookmarkStart w:name="z38" w:id="29"/>
    <w:p>
      <w:pPr>
        <w:spacing w:after="0"/>
        <w:ind w:left="0"/>
        <w:jc w:val="both"/>
      </w:pPr>
      <w:r>
        <w:rPr>
          <w:rFonts w:ascii="Times New Roman"/>
          <w:b w:val="false"/>
          <w:i w:val="false"/>
          <w:color w:val="000000"/>
          <w:sz w:val="28"/>
        </w:rPr>
        <w:t>
      жылқы үшін - 349 бас. * 13,0 гектар/бас. = 4537 гектар;</w:t>
      </w:r>
    </w:p>
    <w:bookmarkEnd w:id="29"/>
    <w:bookmarkStart w:name="z39" w:id="30"/>
    <w:p>
      <w:pPr>
        <w:spacing w:after="0"/>
        <w:ind w:left="0"/>
        <w:jc w:val="both"/>
      </w:pPr>
      <w:r>
        <w:rPr>
          <w:rFonts w:ascii="Times New Roman"/>
          <w:b w:val="false"/>
          <w:i w:val="false"/>
          <w:color w:val="000000"/>
          <w:sz w:val="28"/>
        </w:rPr>
        <w:t>
      түйе үшін - 14 бас. * 15,4 гектар/бас. = 215,6 гектар;</w:t>
      </w:r>
    </w:p>
    <w:bookmarkEnd w:id="30"/>
    <w:bookmarkStart w:name="z40" w:id="31"/>
    <w:p>
      <w:pPr>
        <w:spacing w:after="0"/>
        <w:ind w:left="0"/>
        <w:jc w:val="both"/>
      </w:pPr>
      <w:r>
        <w:rPr>
          <w:rFonts w:ascii="Times New Roman"/>
          <w:b w:val="false"/>
          <w:i w:val="false"/>
          <w:color w:val="000000"/>
          <w:sz w:val="28"/>
        </w:rPr>
        <w:t>
      15400 + 2618 + 4537 + 215,6 = 22770,6 гектар.</w:t>
      </w:r>
    </w:p>
    <w:bookmarkEnd w:id="31"/>
    <w:bookmarkStart w:name="z41" w:id="32"/>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Айдарлы ауылдық округінің жергілікті халқының ауыл шаруашылығы жануарларының мал басын ауылдық округінің шалғайдағы "Ақтам", "Ботабай" арнасының жиегіндегі жайылымдық жерлерге ауыстыру есебінен 12876,6 гектар жайылымдық жерлердің қалған қажеттілігін өтеу қажет.</w:t>
      </w:r>
    </w:p>
    <w:bookmarkEnd w:id="32"/>
    <w:bookmarkStart w:name="z42" w:id="33"/>
    <w:p>
      <w:pPr>
        <w:spacing w:after="0"/>
        <w:ind w:left="0"/>
        <w:jc w:val="both"/>
      </w:pPr>
      <w:r>
        <w:rPr>
          <w:rFonts w:ascii="Times New Roman"/>
          <w:b w:val="false"/>
          <w:i w:val="false"/>
          <w:color w:val="000000"/>
          <w:sz w:val="28"/>
        </w:rPr>
        <w:t>
      Айдарлы ауылдық округінің аумағында 1 ветеринарлық пункт, 1 үлгілік мал қорымы қызмет істейді.</w:t>
      </w:r>
    </w:p>
    <w:bookmarkEnd w:id="33"/>
    <w:bookmarkStart w:name="z43" w:id="34"/>
    <w:p>
      <w:pPr>
        <w:spacing w:after="0"/>
        <w:ind w:left="0"/>
        <w:jc w:val="both"/>
      </w:pPr>
      <w:r>
        <w:rPr>
          <w:rFonts w:ascii="Times New Roman"/>
          <w:b w:val="false"/>
          <w:i w:val="false"/>
          <w:color w:val="000000"/>
          <w:sz w:val="28"/>
        </w:rPr>
        <w:t>
      Айдарлы ауылдық округінде малды айдап өтуге арналған сервитуттар белгіленбеген.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Айдарлы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8" w:id="35"/>
    <w:p>
      <w:pPr>
        <w:spacing w:after="0"/>
        <w:ind w:left="0"/>
        <w:jc w:val="left"/>
      </w:pPr>
      <w:r>
        <w:rPr>
          <w:rFonts w:ascii="Times New Roman"/>
          <w:b/>
          <w:i w:val="false"/>
          <w:color w:val="000000"/>
        </w:rPr>
        <w:t xml:space="preserve"> Құқық белгілейтін құжаттар негізінде Айдарлы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p>
    <w:bookmarkEnd w:id="35"/>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105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054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8"/>
    <w:p>
      <w:pPr>
        <w:spacing w:after="0"/>
        <w:ind w:left="0"/>
        <w:jc w:val="left"/>
      </w:pPr>
      <w:r>
        <w:rPr>
          <w:rFonts w:ascii="Times New Roman"/>
          <w:b/>
          <w:i w:val="false"/>
          <w:color w:val="000000"/>
        </w:rPr>
        <w:t xml:space="preserve"> Айдарлы ауылдық округі аумағындағы жер учаскелерінің меншік иелері тізімі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Абдикеров Темирбек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Абсаттаров Абдигани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Ауесхан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Альмаханов Дарханбек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Альмаханов Муратбек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Мырзанов Нартай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Аханова Айнур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Бухарбаев Есенбек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Байдильдаев Абдрахман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Мейрамкул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Серикбай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Досмаханов 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Ещанова Умытхан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Зархумов Мақсат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Измаганбетов Жуматай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Жумабек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Унгарбаев Имамадин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Мирзанов Мирамбай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Натишаева Акерке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Оржанов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Карачаева Айман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Базарбай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Кошпанов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Құрғанбеков Қыпшақбай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Козейбаев Мухтар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Козейбаев Алияскар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Абилсейт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Алибек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Тлектес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Жадрасын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Тажикеев Кайрат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Бахадуров Пазылхан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Амангелды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Конакбаев Канат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Абдиев Мухтар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Измаганбетов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 Кожахмет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Жолдасбек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Алмас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Абсадиков Тыныштыкбай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Карачаева Айманкуль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Айнур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Рахменов Серік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Уалихан Әмірхан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Маханбетов Жумабек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Айтмухамбет Серік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Айдаргазиевич Нурсултан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Ізбасханов Мүрәлі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Курганбеков Кипшакбай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Кәдіров Берік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Раушанбек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Альмаханов Муратбек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Измагамбетов Жуматай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Тулеков Айдос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Досмаханов Еркин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Айтмухамбет Серік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Медет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Абдиев Женис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Абсадиков Тыныштыкбай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Бакирвоа Айгуль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Саматұлы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Оккасов Айнадин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Игисинов Газиз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Рахманқұлов Қанат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Рахменов Азат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Есенкелди Ережеп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bookmarkStart w:name="z53" w:id="39"/>
    <w:p>
      <w:pPr>
        <w:spacing w:after="0"/>
        <w:ind w:left="0"/>
        <w:jc w:val="both"/>
      </w:pPr>
      <w:r>
        <w:rPr>
          <w:rFonts w:ascii="Times New Roman"/>
          <w:b w:val="false"/>
          <w:i w:val="false"/>
          <w:color w:val="000000"/>
          <w:sz w:val="28"/>
        </w:rPr>
        <w:t>
      Кестенің жалғасы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17163,6</w:t>
            </w:r>
          </w:p>
        </w:tc>
      </w:tr>
    </w:tbl>
    <w:bookmarkStart w:name="z54" w:id="40"/>
    <w:p>
      <w:pPr>
        <w:spacing w:after="0"/>
        <w:ind w:left="0"/>
        <w:jc w:val="both"/>
      </w:pPr>
      <w:r>
        <w:rPr>
          <w:rFonts w:ascii="Times New Roman"/>
          <w:b w:val="false"/>
          <w:i w:val="false"/>
          <w:color w:val="000000"/>
          <w:sz w:val="28"/>
        </w:rPr>
        <w:t>
      Аббревиатуралардың таратылып жазылуы:</w:t>
      </w:r>
    </w:p>
    <w:bookmarkEnd w:id="40"/>
    <w:bookmarkStart w:name="z55" w:id="41"/>
    <w:p>
      <w:pPr>
        <w:spacing w:after="0"/>
        <w:ind w:left="0"/>
        <w:jc w:val="both"/>
      </w:pPr>
      <w:r>
        <w:rPr>
          <w:rFonts w:ascii="Times New Roman"/>
          <w:b w:val="false"/>
          <w:i w:val="false"/>
          <w:color w:val="000000"/>
          <w:sz w:val="28"/>
        </w:rPr>
        <w:t>
      ІҚМ – ірі қара мал; ҰҚМ – ұсақ қара мал.</w:t>
      </w:r>
    </w:p>
    <w:bookmarkEnd w:id="41"/>
    <w:bookmarkStart w:name="z56" w:id="42"/>
    <w:p>
      <w:pPr>
        <w:spacing w:after="0"/>
        <w:ind w:left="0"/>
        <w:jc w:val="left"/>
      </w:pPr>
      <w:r>
        <w:rPr>
          <w:rFonts w:ascii="Times New Roman"/>
          <w:b/>
          <w:i w:val="false"/>
          <w:color w:val="000000"/>
        </w:rPr>
        <w:t xml:space="preserve"> Айдарлы ауылдық округі бойынша мүйізді ірі қараның аналық (сауын) мал басын орналастыру үшін жайылымдарды бөлу жөніндегі мәліметтер</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Айдарлы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62" w:id="43"/>
    <w:p>
      <w:pPr>
        <w:spacing w:after="0"/>
        <w:ind w:left="0"/>
        <w:jc w:val="left"/>
      </w:pPr>
      <w:r>
        <w:rPr>
          <w:rFonts w:ascii="Times New Roman"/>
          <w:b/>
          <w:i w:val="false"/>
          <w:color w:val="000000"/>
        </w:rPr>
        <w:t xml:space="preserve"> Жайылым айналымдарының қолайлы схемасы</w:t>
      </w:r>
    </w:p>
    <w:bookmarkEnd w:id="43"/>
    <w:bookmarkStart w:name="z6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51308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308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Айдарлы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69" w:id="46"/>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46"/>
    <w:bookmarkStart w:name="z7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4572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Айдарлы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76" w:id="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9"/>
    <w:bookmarkStart w:name="z7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1656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656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Айдарлы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83" w:id="52"/>
    <w:p>
      <w:pPr>
        <w:spacing w:after="0"/>
        <w:ind w:left="0"/>
        <w:jc w:val="left"/>
      </w:pPr>
      <w:r>
        <w:rPr>
          <w:rFonts w:ascii="Times New Roman"/>
          <w:b/>
          <w:i w:val="false"/>
          <w:color w:val="000000"/>
        </w:rPr>
        <w:t xml:space="preserve"> Айдарлы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52"/>
    <w:bookmarkStart w:name="z8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9497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497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Айдарлы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90" w:id="55"/>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Арысқұм,)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2 қосымша</w:t>
            </w:r>
          </w:p>
        </w:tc>
      </w:tr>
    </w:tbl>
    <w:bookmarkStart w:name="z94" w:id="56"/>
    <w:p>
      <w:pPr>
        <w:spacing w:after="0"/>
        <w:ind w:left="0"/>
        <w:jc w:val="left"/>
      </w:pPr>
      <w:r>
        <w:rPr>
          <w:rFonts w:ascii="Times New Roman"/>
          <w:b/>
          <w:i w:val="false"/>
          <w:color w:val="000000"/>
        </w:rPr>
        <w:t xml:space="preserve"> Ақжарма ауылдық округінде жайылымдарды басқару және оларды пайдалану жөніндегі 2020-2021 жылдарға арналған жоспар</w:t>
      </w:r>
    </w:p>
    <w:bookmarkEnd w:id="56"/>
    <w:bookmarkStart w:name="z95" w:id="57"/>
    <w:p>
      <w:pPr>
        <w:spacing w:after="0"/>
        <w:ind w:left="0"/>
        <w:jc w:val="both"/>
      </w:pPr>
      <w:r>
        <w:rPr>
          <w:rFonts w:ascii="Times New Roman"/>
          <w:b w:val="false"/>
          <w:i w:val="false"/>
          <w:color w:val="000000"/>
          <w:sz w:val="28"/>
        </w:rPr>
        <w:t>
      Осы Ақжарма ауылдық округінің жайылымдарды басқару және оларды пайдалану жөніндегі 2020-2021 жылдарға арналған жоспар (бұдан әрі - жоспар) ҚазақстанРеспубликасының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57"/>
    <w:bookmarkStart w:name="z96" w:id="5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8"/>
    <w:bookmarkStart w:name="z97" w:id="59"/>
    <w:p>
      <w:pPr>
        <w:spacing w:after="0"/>
        <w:ind w:left="0"/>
        <w:jc w:val="both"/>
      </w:pPr>
      <w:r>
        <w:rPr>
          <w:rFonts w:ascii="Times New Roman"/>
          <w:b w:val="false"/>
          <w:i w:val="false"/>
          <w:color w:val="000000"/>
          <w:sz w:val="28"/>
        </w:rPr>
        <w:t>
      Жоспар құрамында:</w:t>
      </w:r>
    </w:p>
    <w:bookmarkEnd w:id="59"/>
    <w:bookmarkStart w:name="z98" w:id="60"/>
    <w:p>
      <w:pPr>
        <w:spacing w:after="0"/>
        <w:ind w:left="0"/>
        <w:jc w:val="both"/>
      </w:pPr>
      <w:r>
        <w:rPr>
          <w:rFonts w:ascii="Times New Roman"/>
          <w:b w:val="false"/>
          <w:i w:val="false"/>
          <w:color w:val="000000"/>
          <w:sz w:val="28"/>
        </w:rPr>
        <w:t>
      1) құқық белгілейтін құжаттар негізінде Ақжарма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60"/>
    <w:bookmarkStart w:name="z99" w:id="61"/>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61"/>
    <w:bookmarkStart w:name="z100" w:id="62"/>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62"/>
    <w:bookmarkStart w:name="z101" w:id="6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63"/>
    <w:bookmarkStart w:name="z102" w:id="64"/>
    <w:p>
      <w:pPr>
        <w:spacing w:after="0"/>
        <w:ind w:left="0"/>
        <w:jc w:val="both"/>
      </w:pPr>
      <w:r>
        <w:rPr>
          <w:rFonts w:ascii="Times New Roman"/>
          <w:b w:val="false"/>
          <w:i w:val="false"/>
          <w:color w:val="000000"/>
          <w:sz w:val="28"/>
        </w:rPr>
        <w:t>
      5) Ақжарма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64"/>
    <w:bookmarkStart w:name="z103" w:id="65"/>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65"/>
    <w:bookmarkStart w:name="z104" w:id="6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66"/>
    <w:bookmarkStart w:name="z105" w:id="67"/>
    <w:p>
      <w:pPr>
        <w:spacing w:after="0"/>
        <w:ind w:left="0"/>
        <w:jc w:val="both"/>
      </w:pPr>
      <w:r>
        <w:rPr>
          <w:rFonts w:ascii="Times New Roman"/>
          <w:b w:val="false"/>
          <w:i w:val="false"/>
          <w:color w:val="000000"/>
          <w:sz w:val="28"/>
        </w:rPr>
        <w:t>
      Әкімшілік-аумақтық бөлісу Абат, Қарабөгет, Үшкөл, Көптің көлі, Ескіабай ауылдарынан тұрады.</w:t>
      </w:r>
    </w:p>
    <w:bookmarkEnd w:id="67"/>
    <w:bookmarkStart w:name="z106" w:id="68"/>
    <w:p>
      <w:pPr>
        <w:spacing w:after="0"/>
        <w:ind w:left="0"/>
        <w:jc w:val="both"/>
      </w:pPr>
      <w:r>
        <w:rPr>
          <w:rFonts w:ascii="Times New Roman"/>
          <w:b w:val="false"/>
          <w:i w:val="false"/>
          <w:color w:val="000000"/>
          <w:sz w:val="28"/>
        </w:rPr>
        <w:t>
      Ақжарма ауылдық округі аумағының жалпы көлемі 21174 гектар, оның ішінде егістік - 5410 гектар, жайылым жерлері - 15422 гектар.</w:t>
      </w:r>
    </w:p>
    <w:bookmarkEnd w:id="68"/>
    <w:bookmarkStart w:name="z107" w:id="69"/>
    <w:p>
      <w:pPr>
        <w:spacing w:after="0"/>
        <w:ind w:left="0"/>
        <w:jc w:val="both"/>
      </w:pPr>
      <w:r>
        <w:rPr>
          <w:rFonts w:ascii="Times New Roman"/>
          <w:b w:val="false"/>
          <w:i w:val="false"/>
          <w:color w:val="000000"/>
          <w:sz w:val="28"/>
        </w:rPr>
        <w:t>
      Санаттары бойынша жерлер келесідей бөлінеді:</w:t>
      </w:r>
    </w:p>
    <w:bookmarkEnd w:id="69"/>
    <w:bookmarkStart w:name="z108" w:id="70"/>
    <w:p>
      <w:pPr>
        <w:spacing w:after="0"/>
        <w:ind w:left="0"/>
        <w:jc w:val="both"/>
      </w:pPr>
      <w:r>
        <w:rPr>
          <w:rFonts w:ascii="Times New Roman"/>
          <w:b w:val="false"/>
          <w:i w:val="false"/>
          <w:color w:val="000000"/>
          <w:sz w:val="28"/>
        </w:rPr>
        <w:t>
      ауыл шаруашылығы мақсатындағы жерлер - 20832 гектар;</w:t>
      </w:r>
    </w:p>
    <w:bookmarkEnd w:id="70"/>
    <w:bookmarkStart w:name="z109" w:id="71"/>
    <w:p>
      <w:pPr>
        <w:spacing w:after="0"/>
        <w:ind w:left="0"/>
        <w:jc w:val="both"/>
      </w:pPr>
      <w:r>
        <w:rPr>
          <w:rFonts w:ascii="Times New Roman"/>
          <w:b w:val="false"/>
          <w:i w:val="false"/>
          <w:color w:val="000000"/>
          <w:sz w:val="28"/>
        </w:rPr>
        <w:t>
      елді мекендердің жерлері – 342 гектар.</w:t>
      </w:r>
    </w:p>
    <w:bookmarkEnd w:id="71"/>
    <w:bookmarkStart w:name="z110" w:id="72"/>
    <w:p>
      <w:pPr>
        <w:spacing w:after="0"/>
        <w:ind w:left="0"/>
        <w:jc w:val="both"/>
      </w:pPr>
      <w:r>
        <w:rPr>
          <w:rFonts w:ascii="Times New Roman"/>
          <w:b w:val="false"/>
          <w:i w:val="false"/>
          <w:color w:val="000000"/>
          <w:sz w:val="28"/>
        </w:rPr>
        <w:t>
      Табиғи ауа-райының жағдайлары бойынша Ақжарма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72"/>
    <w:bookmarkStart w:name="z111" w:id="73"/>
    <w:p>
      <w:pPr>
        <w:spacing w:after="0"/>
        <w:ind w:left="0"/>
        <w:jc w:val="both"/>
      </w:pPr>
      <w:r>
        <w:rPr>
          <w:rFonts w:ascii="Times New Roman"/>
          <w:b w:val="false"/>
          <w:i w:val="false"/>
          <w:color w:val="000000"/>
          <w:sz w:val="28"/>
        </w:rPr>
        <w:t>
      2020 жылдың 1 қаңтарына Ақжарма ауылдық округінде (халықтың жеке ауласы және жауапкершілігі шектеулі серіктестіктер, шаруа қожалықтар) мүйізді ірі қара 3448 бас, оның ішінде 2121 бас аналық мал, ұсақ мал 2459 бас, 1146 бас жылқы бар.</w:t>
      </w:r>
    </w:p>
    <w:bookmarkEnd w:id="73"/>
    <w:bookmarkStart w:name="z112" w:id="74"/>
    <w:p>
      <w:pPr>
        <w:spacing w:after="0"/>
        <w:ind w:left="0"/>
        <w:jc w:val="both"/>
      </w:pPr>
      <w:r>
        <w:rPr>
          <w:rFonts w:ascii="Times New Roman"/>
          <w:b w:val="false"/>
          <w:i w:val="false"/>
          <w:color w:val="000000"/>
          <w:sz w:val="28"/>
        </w:rPr>
        <w:t>
      Ақжарма ауылдық округінде шаруа және фермерлік қожалықтарындағы мал басы: мүйізді ірі қара 1280 бас, ұсақ мал 27 бас, 185 бас жылқы. Шаруа және фермер қожалықтарының жайылым алаңы 10955 гектарды құрайды.</w:t>
      </w:r>
    </w:p>
    <w:bookmarkEnd w:id="74"/>
    <w:bookmarkStart w:name="z113" w:id="75"/>
    <w:p>
      <w:pPr>
        <w:spacing w:after="0"/>
        <w:ind w:left="0"/>
        <w:jc w:val="both"/>
      </w:pPr>
      <w:r>
        <w:rPr>
          <w:rFonts w:ascii="Times New Roman"/>
          <w:b w:val="false"/>
          <w:i w:val="false"/>
          <w:color w:val="000000"/>
          <w:sz w:val="28"/>
        </w:rPr>
        <w:t>
      Ақжарма ауылдық округі бойынша ауылшаруашылығы малдарын қамтамасыз ету үшін барлығы 15422 гектар жайылымдық жерлер бар. Елді мекен шегінде 4887 гектар жайылым бар.</w:t>
      </w:r>
    </w:p>
    <w:bookmarkEnd w:id="75"/>
    <w:bookmarkStart w:name="z114" w:id="7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4887 гектар көлемінде, жүктеме нормасы 11,0 гектар/бас болғанда қажеттілік 13189 гектарды құрайды. </w:t>
      </w:r>
    </w:p>
    <w:bookmarkEnd w:id="76"/>
    <w:bookmarkStart w:name="z115" w:id="77"/>
    <w:p>
      <w:pPr>
        <w:spacing w:after="0"/>
        <w:ind w:left="0"/>
        <w:jc w:val="both"/>
      </w:pPr>
      <w:r>
        <w:rPr>
          <w:rFonts w:ascii="Times New Roman"/>
          <w:b w:val="false"/>
          <w:i w:val="false"/>
          <w:color w:val="000000"/>
          <w:sz w:val="28"/>
        </w:rPr>
        <w:t xml:space="preserve">
      Сауын сиырларға арналған жайылымдық жерлердің жетіспейтін 8302 гектары Іңкәрдария ауылдық округі аумағының жайылымдарына ауыстыру есебінен қамтамасыз етіледі. </w:t>
      </w:r>
    </w:p>
    <w:bookmarkEnd w:id="77"/>
    <w:bookmarkStart w:name="z116" w:id="7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41691,4 гектар, мүйізді ірі қара басына жүктеме нормасы 11,0 гектар/бас, ұсақ мал – 2,2 гектар/бас, жылқы – 13,0 гектар/бас, түйе – 15,4 гектар/бас.</w:t>
      </w:r>
    </w:p>
    <w:bookmarkEnd w:id="78"/>
    <w:bookmarkStart w:name="z117" w:id="79"/>
    <w:p>
      <w:pPr>
        <w:spacing w:after="0"/>
        <w:ind w:left="0"/>
        <w:jc w:val="both"/>
      </w:pPr>
      <w:r>
        <w:rPr>
          <w:rFonts w:ascii="Times New Roman"/>
          <w:b w:val="false"/>
          <w:i w:val="false"/>
          <w:color w:val="000000"/>
          <w:sz w:val="28"/>
        </w:rPr>
        <w:t>
      Қажеттілік:</w:t>
      </w:r>
    </w:p>
    <w:bookmarkEnd w:id="79"/>
    <w:bookmarkStart w:name="z118" w:id="80"/>
    <w:p>
      <w:pPr>
        <w:spacing w:after="0"/>
        <w:ind w:left="0"/>
        <w:jc w:val="both"/>
      </w:pPr>
      <w:r>
        <w:rPr>
          <w:rFonts w:ascii="Times New Roman"/>
          <w:b w:val="false"/>
          <w:i w:val="false"/>
          <w:color w:val="000000"/>
          <w:sz w:val="28"/>
        </w:rPr>
        <w:t>
      мүйізді ірі қара үшін - 2168 бас. * 11,0 гектар/бас. = 23848 гектар;</w:t>
      </w:r>
    </w:p>
    <w:bookmarkEnd w:id="80"/>
    <w:bookmarkStart w:name="z119" w:id="81"/>
    <w:p>
      <w:pPr>
        <w:spacing w:after="0"/>
        <w:ind w:left="0"/>
        <w:jc w:val="both"/>
      </w:pPr>
      <w:r>
        <w:rPr>
          <w:rFonts w:ascii="Times New Roman"/>
          <w:b w:val="false"/>
          <w:i w:val="false"/>
          <w:color w:val="000000"/>
          <w:sz w:val="28"/>
        </w:rPr>
        <w:t>
      ұсақ мал үшін - 2432 бас. * 2,2 гектар/бас. = 5350,4 гектар;</w:t>
      </w:r>
    </w:p>
    <w:bookmarkEnd w:id="81"/>
    <w:bookmarkStart w:name="z120" w:id="82"/>
    <w:p>
      <w:pPr>
        <w:spacing w:after="0"/>
        <w:ind w:left="0"/>
        <w:jc w:val="both"/>
      </w:pPr>
      <w:r>
        <w:rPr>
          <w:rFonts w:ascii="Times New Roman"/>
          <w:b w:val="false"/>
          <w:i w:val="false"/>
          <w:color w:val="000000"/>
          <w:sz w:val="28"/>
        </w:rPr>
        <w:t>
      жылқы үшін - 961 бас. * 13,0 гектар/бас. = 12493 гектар;</w:t>
      </w:r>
    </w:p>
    <w:bookmarkEnd w:id="82"/>
    <w:bookmarkStart w:name="z121" w:id="83"/>
    <w:p>
      <w:pPr>
        <w:spacing w:after="0"/>
        <w:ind w:left="0"/>
        <w:jc w:val="both"/>
      </w:pPr>
      <w:r>
        <w:rPr>
          <w:rFonts w:ascii="Times New Roman"/>
          <w:b w:val="false"/>
          <w:i w:val="false"/>
          <w:color w:val="000000"/>
          <w:sz w:val="28"/>
        </w:rPr>
        <w:t>
      23848 + 5350,4 + 12493 = 41691,4 гектар.</w:t>
      </w:r>
    </w:p>
    <w:bookmarkEnd w:id="83"/>
    <w:bookmarkStart w:name="z122" w:id="84"/>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Ақжарма ауылдық округінің жергілікті халқының ауылшаруашылығы жануарларының мал басын Іңкәрдария ауылдық округінің шалғайдағы жайылымдық жерлерге ауыстыру есебінен 36804,4 гектар жайылымдық жерлердің қалған қажеттілігін өтеу қажет.</w:t>
      </w:r>
    </w:p>
    <w:bookmarkEnd w:id="84"/>
    <w:bookmarkStart w:name="z123" w:id="85"/>
    <w:p>
      <w:pPr>
        <w:spacing w:after="0"/>
        <w:ind w:left="0"/>
        <w:jc w:val="both"/>
      </w:pPr>
      <w:r>
        <w:rPr>
          <w:rFonts w:ascii="Times New Roman"/>
          <w:b w:val="false"/>
          <w:i w:val="false"/>
          <w:color w:val="000000"/>
          <w:sz w:val="28"/>
        </w:rPr>
        <w:t>
      Ақжарма ауылдық округінің аумағында 1 ветеринарлық пункт, 1 үлгілік мал қорымы қызмет істейді.</w:t>
      </w:r>
    </w:p>
    <w:bookmarkEnd w:id="85"/>
    <w:bookmarkStart w:name="z124" w:id="86"/>
    <w:p>
      <w:pPr>
        <w:spacing w:after="0"/>
        <w:ind w:left="0"/>
        <w:jc w:val="both"/>
      </w:pPr>
      <w:r>
        <w:rPr>
          <w:rFonts w:ascii="Times New Roman"/>
          <w:b w:val="false"/>
          <w:i w:val="false"/>
          <w:color w:val="000000"/>
          <w:sz w:val="28"/>
        </w:rPr>
        <w:t>
      Ақжарма ауылдық округінде малды айдап өтуге арналған сервитуттар белгіленбеген.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Ақжарма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29" w:id="87"/>
    <w:p>
      <w:pPr>
        <w:spacing w:after="0"/>
        <w:ind w:left="0"/>
        <w:jc w:val="left"/>
      </w:pPr>
      <w:r>
        <w:rPr>
          <w:rFonts w:ascii="Times New Roman"/>
          <w:b/>
          <w:i w:val="false"/>
          <w:color w:val="000000"/>
        </w:rPr>
        <w:t xml:space="preserve"> Құқық белгілейтін құжаттар негізінде Ақжарма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87"/>
    <w:bookmarkStart w:name="z13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89"/>
    <w:p>
      <w:pPr>
        <w:spacing w:after="0"/>
        <w:ind w:left="0"/>
        <w:jc w:val="left"/>
      </w:pPr>
      <w:r>
        <w:rPr>
          <w:rFonts w:ascii="Times New Roman"/>
          <w:b/>
          <w:i w:val="false"/>
          <w:color w:val="000000"/>
        </w:rPr>
        <w:t xml:space="preserve"> Ақжарма ауылдық округі аумағындағы жер учаскелерінің меншік иелері тізімі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Алданов Куанышбек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Арзымбетова Балапан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Амзеұлы Оскенбай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Балапан Султан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Бұхарбаев Сералы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Бегалы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Нурхан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Дуйсенов Нуркен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Есмаханов Болебай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Иманбайұлы Сайып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Курман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Алтай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Каршыгаев Омирзак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Танатар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Курманкожаев Малик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Марат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Кеуилжаев Наги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Машрапов Жандос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Матауысов Абдулла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Мүсілімұлы Дауылқожа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Мүсілім Асқар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Нұғыманов Зинулла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Бейбит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Руслан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Гульнар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Султанбек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Бердибек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Габит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Гани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Жалимбетов Султанбек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Диуан Канатбек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Тилеубергенов Асылхан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Нұржан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Кожалаков Жаксыбай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Батырбек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 Қайрат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Оразбайұлы Айтбай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Ибадуллаев Мухит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Тұңғышбай Рабиға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Сардарбек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Айтанов Шакизамен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Жалғасбек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Мүсілім Айтбай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Елубаева Кунсулу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Қошқарбай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Қалмағанбет Кеңескүл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Жабагиева Сакипкуль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Әмзе Болатбек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 Әліби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Досманбетов Бахтияр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Нұрсейіт Қайрат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Асхат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Ибадуллаев Замеддин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Диуанова Айгуль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Науатұлы Габит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Әбілдаев Қанат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Берік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Жанаберген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Сулейменұлы 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Атымтай Айтмағанбет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133" w:id="90"/>
    <w:p>
      <w:pPr>
        <w:spacing w:after="0"/>
        <w:ind w:left="0"/>
        <w:jc w:val="both"/>
      </w:pPr>
      <w:r>
        <w:rPr>
          <w:rFonts w:ascii="Times New Roman"/>
          <w:b w:val="false"/>
          <w:i w:val="false"/>
          <w:color w:val="000000"/>
          <w:sz w:val="28"/>
        </w:rPr>
        <w:t>
      Кестенің жалғасы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8220,6</w:t>
            </w:r>
          </w:p>
        </w:tc>
      </w:tr>
    </w:tbl>
    <w:bookmarkStart w:name="z134" w:id="91"/>
    <w:p>
      <w:pPr>
        <w:spacing w:after="0"/>
        <w:ind w:left="0"/>
        <w:jc w:val="both"/>
      </w:pPr>
      <w:r>
        <w:rPr>
          <w:rFonts w:ascii="Times New Roman"/>
          <w:b w:val="false"/>
          <w:i w:val="false"/>
          <w:color w:val="000000"/>
          <w:sz w:val="28"/>
        </w:rPr>
        <w:t>
      Аббревиатуралардың таратылып жазылуы:</w:t>
      </w:r>
    </w:p>
    <w:bookmarkEnd w:id="91"/>
    <w:bookmarkStart w:name="z135" w:id="92"/>
    <w:p>
      <w:pPr>
        <w:spacing w:after="0"/>
        <w:ind w:left="0"/>
        <w:jc w:val="both"/>
      </w:pPr>
      <w:r>
        <w:rPr>
          <w:rFonts w:ascii="Times New Roman"/>
          <w:b w:val="false"/>
          <w:i w:val="false"/>
          <w:color w:val="000000"/>
          <w:sz w:val="28"/>
        </w:rPr>
        <w:t>
      ІҚМ – ірі қара мал; ҰҚМ – ұсақ қара мал.</w:t>
      </w:r>
    </w:p>
    <w:bookmarkEnd w:id="92"/>
    <w:bookmarkStart w:name="z136" w:id="93"/>
    <w:p>
      <w:pPr>
        <w:spacing w:after="0"/>
        <w:ind w:left="0"/>
        <w:jc w:val="left"/>
      </w:pPr>
      <w:r>
        <w:rPr>
          <w:rFonts w:ascii="Times New Roman"/>
          <w:b/>
          <w:i w:val="false"/>
          <w:color w:val="000000"/>
        </w:rPr>
        <w:t xml:space="preserve"> Ақжарма ауылдық округі бойынша мүйізді ірі қараның аналық (сауын) мал басын орналастыру үшін жайылымдарды бөлу жөніндегі мәліметтер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Ақжарма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42" w:id="94"/>
    <w:p>
      <w:pPr>
        <w:spacing w:after="0"/>
        <w:ind w:left="0"/>
        <w:jc w:val="left"/>
      </w:pPr>
      <w:r>
        <w:rPr>
          <w:rFonts w:ascii="Times New Roman"/>
          <w:b/>
          <w:i w:val="false"/>
          <w:color w:val="000000"/>
        </w:rPr>
        <w:t xml:space="preserve"> Жайылым айналымдарының қолайлы схемасы</w:t>
      </w:r>
    </w:p>
    <w:bookmarkEnd w:id="94"/>
    <w:bookmarkStart w:name="z14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Ақжарма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148" w:id="96"/>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96"/>
    <w:bookmarkStart w:name="z14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Акжарма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154" w:id="9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98"/>
    <w:bookmarkStart w:name="z15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Акжарма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160" w:id="100"/>
    <w:p>
      <w:pPr>
        <w:spacing w:after="0"/>
        <w:ind w:left="0"/>
        <w:jc w:val="left"/>
      </w:pPr>
      <w:r>
        <w:rPr>
          <w:rFonts w:ascii="Times New Roman"/>
          <w:b/>
          <w:i w:val="false"/>
          <w:color w:val="000000"/>
        </w:rPr>
        <w:t xml:space="preserve"> Ақжарма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100"/>
    <w:bookmarkStart w:name="z16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Акжарма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166" w:id="10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қолайсыздығына байланысты мерзімдері өзгертіледі.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Көптіңкөл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Көптіңкөл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Ескіабай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 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3- қосымша</w:t>
            </w:r>
          </w:p>
        </w:tc>
      </w:tr>
    </w:tbl>
    <w:bookmarkStart w:name="z170" w:id="103"/>
    <w:p>
      <w:pPr>
        <w:spacing w:after="0"/>
        <w:ind w:left="0"/>
        <w:jc w:val="left"/>
      </w:pPr>
      <w:r>
        <w:rPr>
          <w:rFonts w:ascii="Times New Roman"/>
          <w:b/>
          <w:i w:val="false"/>
          <w:color w:val="000000"/>
        </w:rPr>
        <w:t xml:space="preserve"> Аманкелді ауылдық округінде жайылымдарды басқару және оларды пайдалану жөніндегі 2020-2021 жылдарға арналған жоспар</w:t>
      </w:r>
    </w:p>
    <w:bookmarkEnd w:id="103"/>
    <w:bookmarkStart w:name="z171" w:id="104"/>
    <w:p>
      <w:pPr>
        <w:spacing w:after="0"/>
        <w:ind w:left="0"/>
        <w:jc w:val="both"/>
      </w:pPr>
      <w:r>
        <w:rPr>
          <w:rFonts w:ascii="Times New Roman"/>
          <w:b w:val="false"/>
          <w:i w:val="false"/>
          <w:color w:val="000000"/>
          <w:sz w:val="28"/>
        </w:rPr>
        <w:t>
      Осы Аманкелді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104"/>
    <w:bookmarkStart w:name="z172" w:id="10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05"/>
    <w:bookmarkStart w:name="z173" w:id="106"/>
    <w:p>
      <w:pPr>
        <w:spacing w:after="0"/>
        <w:ind w:left="0"/>
        <w:jc w:val="both"/>
      </w:pPr>
      <w:r>
        <w:rPr>
          <w:rFonts w:ascii="Times New Roman"/>
          <w:b w:val="false"/>
          <w:i w:val="false"/>
          <w:color w:val="000000"/>
          <w:sz w:val="28"/>
        </w:rPr>
        <w:t>
      Жоспар құрамында:</w:t>
      </w:r>
    </w:p>
    <w:bookmarkEnd w:id="106"/>
    <w:bookmarkStart w:name="z174" w:id="107"/>
    <w:p>
      <w:pPr>
        <w:spacing w:after="0"/>
        <w:ind w:left="0"/>
        <w:jc w:val="both"/>
      </w:pPr>
      <w:r>
        <w:rPr>
          <w:rFonts w:ascii="Times New Roman"/>
          <w:b w:val="false"/>
          <w:i w:val="false"/>
          <w:color w:val="000000"/>
          <w:sz w:val="28"/>
        </w:rPr>
        <w:t>
      1) құқық белгілейтін құжаттар негізінде Аманкелді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107"/>
    <w:bookmarkStart w:name="z175" w:id="108"/>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108"/>
    <w:bookmarkStart w:name="z176" w:id="10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109"/>
    <w:bookmarkStart w:name="z177" w:id="1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10"/>
    <w:bookmarkStart w:name="z178" w:id="111"/>
    <w:p>
      <w:pPr>
        <w:spacing w:after="0"/>
        <w:ind w:left="0"/>
        <w:jc w:val="both"/>
      </w:pPr>
      <w:r>
        <w:rPr>
          <w:rFonts w:ascii="Times New Roman"/>
          <w:b w:val="false"/>
          <w:i w:val="false"/>
          <w:color w:val="000000"/>
          <w:sz w:val="28"/>
        </w:rPr>
        <w:t>
      5) Аманкелді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1"/>
    <w:bookmarkStart w:name="z179" w:id="112"/>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112"/>
    <w:bookmarkStart w:name="z180" w:id="1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13"/>
    <w:bookmarkStart w:name="z181" w:id="114"/>
    <w:p>
      <w:pPr>
        <w:spacing w:after="0"/>
        <w:ind w:left="0"/>
        <w:jc w:val="both"/>
      </w:pPr>
      <w:r>
        <w:rPr>
          <w:rFonts w:ascii="Times New Roman"/>
          <w:b w:val="false"/>
          <w:i w:val="false"/>
          <w:color w:val="000000"/>
          <w:sz w:val="28"/>
        </w:rPr>
        <w:t>
      Аманкелді ауылдық округі аумағының жалпы көлемі 1020142 гектар, оның ішінде егістік - 188 гектар, жайылым жерлері - 1019888 гектар.</w:t>
      </w:r>
    </w:p>
    <w:bookmarkEnd w:id="114"/>
    <w:bookmarkStart w:name="z182" w:id="115"/>
    <w:p>
      <w:pPr>
        <w:spacing w:after="0"/>
        <w:ind w:left="0"/>
        <w:jc w:val="both"/>
      </w:pPr>
      <w:r>
        <w:rPr>
          <w:rFonts w:ascii="Times New Roman"/>
          <w:b w:val="false"/>
          <w:i w:val="false"/>
          <w:color w:val="000000"/>
          <w:sz w:val="28"/>
        </w:rPr>
        <w:t>
      Санаттары бойынша жерлер келесідей бөлінеді:</w:t>
      </w:r>
    </w:p>
    <w:bookmarkEnd w:id="115"/>
    <w:bookmarkStart w:name="z183" w:id="116"/>
    <w:p>
      <w:pPr>
        <w:spacing w:after="0"/>
        <w:ind w:left="0"/>
        <w:jc w:val="both"/>
      </w:pPr>
      <w:r>
        <w:rPr>
          <w:rFonts w:ascii="Times New Roman"/>
          <w:b w:val="false"/>
          <w:i w:val="false"/>
          <w:color w:val="000000"/>
          <w:sz w:val="28"/>
        </w:rPr>
        <w:t>
      ауыл шаруашылығы мақсатындағы жерлер - 20984 гектар;</w:t>
      </w:r>
    </w:p>
    <w:bookmarkEnd w:id="116"/>
    <w:bookmarkStart w:name="z184" w:id="117"/>
    <w:p>
      <w:pPr>
        <w:spacing w:after="0"/>
        <w:ind w:left="0"/>
        <w:jc w:val="both"/>
      </w:pPr>
      <w:r>
        <w:rPr>
          <w:rFonts w:ascii="Times New Roman"/>
          <w:b w:val="false"/>
          <w:i w:val="false"/>
          <w:color w:val="000000"/>
          <w:sz w:val="28"/>
        </w:rPr>
        <w:t>
      елді мекендердің жерлері - 254 гектар.</w:t>
      </w:r>
    </w:p>
    <w:bookmarkEnd w:id="117"/>
    <w:bookmarkStart w:name="z185" w:id="118"/>
    <w:p>
      <w:pPr>
        <w:spacing w:after="0"/>
        <w:ind w:left="0"/>
        <w:jc w:val="both"/>
      </w:pPr>
      <w:r>
        <w:rPr>
          <w:rFonts w:ascii="Times New Roman"/>
          <w:b w:val="false"/>
          <w:i w:val="false"/>
          <w:color w:val="000000"/>
          <w:sz w:val="28"/>
        </w:rPr>
        <w:t>
      Табиғи ауа-райының жағдайлары бойынша Аманкелді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18"/>
    <w:bookmarkStart w:name="z186" w:id="119"/>
    <w:p>
      <w:pPr>
        <w:spacing w:after="0"/>
        <w:ind w:left="0"/>
        <w:jc w:val="both"/>
      </w:pPr>
      <w:r>
        <w:rPr>
          <w:rFonts w:ascii="Times New Roman"/>
          <w:b w:val="false"/>
          <w:i w:val="false"/>
          <w:color w:val="000000"/>
          <w:sz w:val="28"/>
        </w:rPr>
        <w:t xml:space="preserve">
      2020 жылдың 1 қаңтарына Аманкелді ауылдық округінде (халықтың жеке ауласы және жауапкершілігі шектеулі серіктестіктер, шаруа қожалықтар) мүйізді ірі қара 3147 бас, оның ішінде 1633 бас аналық мал, ұсақ мал 3289 бас, 1759 бас жылқы, 327 бас түйе бар. </w:t>
      </w:r>
    </w:p>
    <w:bookmarkEnd w:id="119"/>
    <w:bookmarkStart w:name="z187" w:id="120"/>
    <w:p>
      <w:pPr>
        <w:spacing w:after="0"/>
        <w:ind w:left="0"/>
        <w:jc w:val="both"/>
      </w:pPr>
      <w:r>
        <w:rPr>
          <w:rFonts w:ascii="Times New Roman"/>
          <w:b w:val="false"/>
          <w:i w:val="false"/>
          <w:color w:val="000000"/>
          <w:sz w:val="28"/>
        </w:rPr>
        <w:t>
      Аманкелді ауылдық округінде шаруа және фермерлік қожалықтарындағы мал басы: мүйізді ірі қара 896 бас, ұсақ мал 2116 бас, 525 бас жылқы, түйе 275 бас. Шаруа және фермер қожалықтарының жайылым алаңы 13619 гектарды құрайды.</w:t>
      </w:r>
    </w:p>
    <w:bookmarkEnd w:id="120"/>
    <w:bookmarkStart w:name="z188" w:id="121"/>
    <w:p>
      <w:pPr>
        <w:spacing w:after="0"/>
        <w:ind w:left="0"/>
        <w:jc w:val="both"/>
      </w:pPr>
      <w:r>
        <w:rPr>
          <w:rFonts w:ascii="Times New Roman"/>
          <w:b w:val="false"/>
          <w:i w:val="false"/>
          <w:color w:val="000000"/>
          <w:sz w:val="28"/>
        </w:rPr>
        <w:t>
      Аманкелді ауылдық округі бойынша ауылшаруашылығы малдарын қамтамасыз ету үшін барлығы 1019888 гектар жайылымдық жерлер бар. Елді мекен шегінде 20796 гектар жайылым бар.</w:t>
      </w:r>
    </w:p>
    <w:bookmarkEnd w:id="121"/>
    <w:bookmarkStart w:name="z189" w:id="12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20796 гектар көлемінде, жүктеме нормасы 11,0 гектар/бас болғанда қажеттілік 12397 гектарды құрайды. </w:t>
      </w:r>
    </w:p>
    <w:bookmarkEnd w:id="122"/>
    <w:bookmarkStart w:name="z190" w:id="123"/>
    <w:p>
      <w:pPr>
        <w:spacing w:after="0"/>
        <w:ind w:left="0"/>
        <w:jc w:val="both"/>
      </w:pPr>
      <w:r>
        <w:rPr>
          <w:rFonts w:ascii="Times New Roman"/>
          <w:b w:val="false"/>
          <w:i w:val="false"/>
          <w:color w:val="000000"/>
          <w:sz w:val="28"/>
        </w:rPr>
        <w:t xml:space="preserve">
      Ауыл шаруашылығы жануарларының аналық (сауын сиыр) мал басын ұстауға жайылымдық жерлердің қалыптасқан қажеттілігі толық қамтылған. </w:t>
      </w:r>
    </w:p>
    <w:bookmarkEnd w:id="123"/>
    <w:bookmarkStart w:name="z191" w:id="124"/>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44184,4 гектар, мүйізді ірі қара басына жүктеме нормасы 11,0 гектар/бас, ұсақ мал – 2,2 гектар/бас, жылқы – 13,0 гектар/бас, түйе – 15,4 гектар/бас.</w:t>
      </w:r>
    </w:p>
    <w:bookmarkEnd w:id="124"/>
    <w:bookmarkStart w:name="z192" w:id="125"/>
    <w:p>
      <w:pPr>
        <w:spacing w:after="0"/>
        <w:ind w:left="0"/>
        <w:jc w:val="both"/>
      </w:pPr>
      <w:r>
        <w:rPr>
          <w:rFonts w:ascii="Times New Roman"/>
          <w:b w:val="false"/>
          <w:i w:val="false"/>
          <w:color w:val="000000"/>
          <w:sz w:val="28"/>
        </w:rPr>
        <w:t>
      Қажеттілік:</w:t>
      </w:r>
    </w:p>
    <w:bookmarkEnd w:id="125"/>
    <w:bookmarkStart w:name="z193" w:id="126"/>
    <w:p>
      <w:pPr>
        <w:spacing w:after="0"/>
        <w:ind w:left="0"/>
        <w:jc w:val="both"/>
      </w:pPr>
      <w:r>
        <w:rPr>
          <w:rFonts w:ascii="Times New Roman"/>
          <w:b w:val="false"/>
          <w:i w:val="false"/>
          <w:color w:val="000000"/>
          <w:sz w:val="28"/>
        </w:rPr>
        <w:t>
      мүйізді ірі қара үшін - 2251 бас. * 11,0 гектар/бас. = 24761 гектар;</w:t>
      </w:r>
    </w:p>
    <w:bookmarkEnd w:id="126"/>
    <w:bookmarkStart w:name="z194" w:id="127"/>
    <w:p>
      <w:pPr>
        <w:spacing w:after="0"/>
        <w:ind w:left="0"/>
        <w:jc w:val="both"/>
      </w:pPr>
      <w:r>
        <w:rPr>
          <w:rFonts w:ascii="Times New Roman"/>
          <w:b w:val="false"/>
          <w:i w:val="false"/>
          <w:color w:val="000000"/>
          <w:sz w:val="28"/>
        </w:rPr>
        <w:t>
      ұсақ мал үшін - 1173 бас. * 2,2 гектар/бас. = 2580,6 гектар;</w:t>
      </w:r>
    </w:p>
    <w:bookmarkEnd w:id="127"/>
    <w:bookmarkStart w:name="z195" w:id="128"/>
    <w:p>
      <w:pPr>
        <w:spacing w:after="0"/>
        <w:ind w:left="0"/>
        <w:jc w:val="both"/>
      </w:pPr>
      <w:r>
        <w:rPr>
          <w:rFonts w:ascii="Times New Roman"/>
          <w:b w:val="false"/>
          <w:i w:val="false"/>
          <w:color w:val="000000"/>
          <w:sz w:val="28"/>
        </w:rPr>
        <w:t>
      жылқы үшін - 1234 бас. * 13,0 гектар/бас. = 16042 гектар;</w:t>
      </w:r>
    </w:p>
    <w:bookmarkEnd w:id="128"/>
    <w:bookmarkStart w:name="z196" w:id="129"/>
    <w:p>
      <w:pPr>
        <w:spacing w:after="0"/>
        <w:ind w:left="0"/>
        <w:jc w:val="both"/>
      </w:pPr>
      <w:r>
        <w:rPr>
          <w:rFonts w:ascii="Times New Roman"/>
          <w:b w:val="false"/>
          <w:i w:val="false"/>
          <w:color w:val="000000"/>
          <w:sz w:val="28"/>
        </w:rPr>
        <w:t>
      түйе үшін - 52 бас. * 15,4 гектар/бас. = 800,8 гектар;</w:t>
      </w:r>
    </w:p>
    <w:bookmarkEnd w:id="129"/>
    <w:bookmarkStart w:name="z197" w:id="130"/>
    <w:p>
      <w:pPr>
        <w:spacing w:after="0"/>
        <w:ind w:left="0"/>
        <w:jc w:val="both"/>
      </w:pPr>
      <w:r>
        <w:rPr>
          <w:rFonts w:ascii="Times New Roman"/>
          <w:b w:val="false"/>
          <w:i w:val="false"/>
          <w:color w:val="000000"/>
          <w:sz w:val="28"/>
        </w:rPr>
        <w:t>
      24761 + 2580,6 + 16042 + 800,8 = 44184,4 гектар.</w:t>
      </w:r>
    </w:p>
    <w:bookmarkEnd w:id="130"/>
    <w:bookmarkStart w:name="z198" w:id="131"/>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Аманкелді ауылдық округінің жергілікті халқының ауылшаруашылығы жануарларының мал басын ауылдық округінің шалғайдағы "Мемлекет", "Жасқайрат", "Тораңғылсай" арнасының жиегіндегі жайылымдық жерлерге ауыстыру есебінен 23388,4 гектар жайылымдық жерлердің қалған қажеттілігін өтеу қажет.</w:t>
      </w:r>
    </w:p>
    <w:bookmarkEnd w:id="131"/>
    <w:bookmarkStart w:name="z199" w:id="132"/>
    <w:p>
      <w:pPr>
        <w:spacing w:after="0"/>
        <w:ind w:left="0"/>
        <w:jc w:val="both"/>
      </w:pPr>
      <w:r>
        <w:rPr>
          <w:rFonts w:ascii="Times New Roman"/>
          <w:b w:val="false"/>
          <w:i w:val="false"/>
          <w:color w:val="000000"/>
          <w:sz w:val="28"/>
        </w:rPr>
        <w:t>
      Аманкелді ауылдық округінің аумағында 1 ветеринарлық пункт, 1 үлгілік мал қорымы қызмет істейді.</w:t>
      </w:r>
    </w:p>
    <w:bookmarkEnd w:id="132"/>
    <w:bookmarkStart w:name="z200" w:id="133"/>
    <w:p>
      <w:pPr>
        <w:spacing w:after="0"/>
        <w:ind w:left="0"/>
        <w:jc w:val="both"/>
      </w:pPr>
      <w:r>
        <w:rPr>
          <w:rFonts w:ascii="Times New Roman"/>
          <w:b w:val="false"/>
          <w:i w:val="false"/>
          <w:color w:val="000000"/>
          <w:sz w:val="28"/>
        </w:rPr>
        <w:t>
      Аманкелді ауылдық округінде малды айдап өтуге арналған сервитуттар белгіленбеген.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Амакелді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05" w:id="134"/>
    <w:p>
      <w:pPr>
        <w:spacing w:after="0"/>
        <w:ind w:left="0"/>
        <w:jc w:val="left"/>
      </w:pPr>
      <w:r>
        <w:rPr>
          <w:rFonts w:ascii="Times New Roman"/>
          <w:b/>
          <w:i w:val="false"/>
          <w:color w:val="000000"/>
        </w:rPr>
        <w:t xml:space="preserve"> Құқық белгілейтін құжаттар негізінде Аманкелді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134"/>
    <w:bookmarkStart w:name="z20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36"/>
    <w:p>
      <w:pPr>
        <w:spacing w:after="0"/>
        <w:ind w:left="0"/>
        <w:jc w:val="left"/>
      </w:pPr>
      <w:r>
        <w:rPr>
          <w:rFonts w:ascii="Times New Roman"/>
          <w:b/>
          <w:i w:val="false"/>
          <w:color w:val="000000"/>
        </w:rPr>
        <w:t xml:space="preserve"> Аманкелді ауылдық округі аумағындағы жер учаскелерінің меншік иелері тізімі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Айымбетов Сейткарим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Айымбетов Бексултан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Бактияр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Амиргалиев Абдигаппар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Анламасов 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Еркин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Таджигулова Айгуль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Абсадыков Узакбай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Абдразаков Бекзат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Абласанов Айтқожа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Бахберди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Нурхан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Аманкелді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Жунисбеков Дуйсенгали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Жундабеков Канатжан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Талғат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 Адилжан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Дархан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Карамурзаев Сабит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Баянкуль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Қорғанбек Ғани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Манарбаев Даняр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Жубандык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Идирис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Артур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Омирзаков Берлибек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Асылбек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Арыстан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Бижан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Спабеков Асан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Орынбек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Шортанбаев Мейрамбек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Нұржан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Менлибаев Бахтияр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Белгибаев Манап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Дауылбаева Калипа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Зиятбек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Миянов Уали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Ташимбетов Баглан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Тажимов Жумабек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Калдыбекова Гулмира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Рахменова Багланкул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Тилесов Галымжан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Досеков Серикбай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Есиркепова Алтынай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Карлыгаш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Болтаев Нурпейс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Куанышбай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Зиятбек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Боданов Туребек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Бисембаева Агира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 Турар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Багдат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Мырзаев Максат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Кожагулова Акмарал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Килибаева Базарбай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Кенжебек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Уразалиева Эльмира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Нурмаганбетова Гульнар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Сактаганова Жанна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Сейдалиев Бекзада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Кенжебек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Иосиф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Ақшалов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Ќорғанбек Нағи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Туктибаев Караболат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Гаухар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Кәдіров Берік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Альжанова Казнаш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Токмурзиев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Сарбалаков Жорабек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Серикбай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Имангазиев Каиржан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Бекболат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Саткеев Данишбай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Жунисбеков Дуйсенгали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Төлтаев Сәкен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Сапаргали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Баржаксиев Багдат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Гаухар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Шайзада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Асхат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Еламанова Венера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Танирбергенов Айдар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Кульмухаметова Татьяна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Охапова Улдана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Досхожаев Меирбек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Шаханов Балта-Ходжа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Жаппасбаев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Айдаров Толеген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Дуйсенбеков Касымбек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bookmarkStart w:name="z209" w:id="137"/>
    <w:p>
      <w:pPr>
        <w:spacing w:after="0"/>
        <w:ind w:left="0"/>
        <w:jc w:val="both"/>
      </w:pPr>
      <w:r>
        <w:rPr>
          <w:rFonts w:ascii="Times New Roman"/>
          <w:b w:val="false"/>
          <w:i w:val="false"/>
          <w:color w:val="000000"/>
          <w:sz w:val="28"/>
        </w:rPr>
        <w:t>
      Кестенің жалғасы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r>
    </w:tbl>
    <w:bookmarkStart w:name="z210" w:id="138"/>
    <w:p>
      <w:pPr>
        <w:spacing w:after="0"/>
        <w:ind w:left="0"/>
        <w:jc w:val="both"/>
      </w:pPr>
      <w:r>
        <w:rPr>
          <w:rFonts w:ascii="Times New Roman"/>
          <w:b w:val="false"/>
          <w:i w:val="false"/>
          <w:color w:val="000000"/>
          <w:sz w:val="28"/>
        </w:rPr>
        <w:t>
      Аббревиатуралардың таратылып жазылуы:</w:t>
      </w:r>
    </w:p>
    <w:bookmarkEnd w:id="138"/>
    <w:bookmarkStart w:name="z211" w:id="139"/>
    <w:p>
      <w:pPr>
        <w:spacing w:after="0"/>
        <w:ind w:left="0"/>
        <w:jc w:val="both"/>
      </w:pPr>
      <w:r>
        <w:rPr>
          <w:rFonts w:ascii="Times New Roman"/>
          <w:b w:val="false"/>
          <w:i w:val="false"/>
          <w:color w:val="000000"/>
          <w:sz w:val="28"/>
        </w:rPr>
        <w:t>
      ІҚМ – ірі қара мал; ҰҚМ – ұсақ қара мал.</w:t>
      </w:r>
    </w:p>
    <w:bookmarkEnd w:id="139"/>
    <w:bookmarkStart w:name="z212" w:id="140"/>
    <w:p>
      <w:pPr>
        <w:spacing w:after="0"/>
        <w:ind w:left="0"/>
        <w:jc w:val="left"/>
      </w:pPr>
      <w:r>
        <w:rPr>
          <w:rFonts w:ascii="Times New Roman"/>
          <w:b/>
          <w:i w:val="false"/>
          <w:color w:val="000000"/>
        </w:rPr>
        <w:t xml:space="preserve"> Аманкелді ауылдық округі бойынша мүйізді ірі қараның аналық (сауын) мал басын орналастыру үшін жайылымдарды бөлу жөніндегі мәліметтер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Аманкелді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18" w:id="141"/>
    <w:p>
      <w:pPr>
        <w:spacing w:after="0"/>
        <w:ind w:left="0"/>
        <w:jc w:val="left"/>
      </w:pPr>
      <w:r>
        <w:rPr>
          <w:rFonts w:ascii="Times New Roman"/>
          <w:b/>
          <w:i w:val="false"/>
          <w:color w:val="000000"/>
        </w:rPr>
        <w:t xml:space="preserve"> Жайылым айналымдарының қолайлы схемасы</w:t>
      </w:r>
    </w:p>
    <w:bookmarkEnd w:id="141"/>
    <w:bookmarkStart w:name="z21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Аманкелді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224" w:id="143"/>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143"/>
    <w:bookmarkStart w:name="z225"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Аманкелді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230" w:id="14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45"/>
    <w:bookmarkStart w:name="z231"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Аманкелді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 қосымша</w:t>
            </w:r>
          </w:p>
        </w:tc>
      </w:tr>
    </w:tbl>
    <w:bookmarkStart w:name="z236" w:id="147"/>
    <w:p>
      <w:pPr>
        <w:spacing w:after="0"/>
        <w:ind w:left="0"/>
        <w:jc w:val="left"/>
      </w:pPr>
      <w:r>
        <w:rPr>
          <w:rFonts w:ascii="Times New Roman"/>
          <w:b/>
          <w:i w:val="false"/>
          <w:color w:val="000000"/>
        </w:rPr>
        <w:t xml:space="preserve"> Аманкелді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147"/>
    <w:bookmarkStart w:name="z237"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Аманкелді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242" w:id="149"/>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Арысқұм, Сарысу)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4- қосымша</w:t>
            </w:r>
          </w:p>
        </w:tc>
      </w:tr>
    </w:tbl>
    <w:bookmarkStart w:name="z246" w:id="150"/>
    <w:p>
      <w:pPr>
        <w:spacing w:after="0"/>
        <w:ind w:left="0"/>
        <w:jc w:val="left"/>
      </w:pPr>
      <w:r>
        <w:rPr>
          <w:rFonts w:ascii="Times New Roman"/>
          <w:b/>
          <w:i w:val="false"/>
          <w:color w:val="000000"/>
        </w:rPr>
        <w:t xml:space="preserve"> Бесарық ауылдық округінде жайылымдарды басқару және оларды пайдалану жөніндегі 2020-2021 жылдарға арналған жоспар</w:t>
      </w:r>
    </w:p>
    <w:bookmarkEnd w:id="150"/>
    <w:bookmarkStart w:name="z247" w:id="151"/>
    <w:p>
      <w:pPr>
        <w:spacing w:after="0"/>
        <w:ind w:left="0"/>
        <w:jc w:val="both"/>
      </w:pPr>
      <w:r>
        <w:rPr>
          <w:rFonts w:ascii="Times New Roman"/>
          <w:b w:val="false"/>
          <w:i w:val="false"/>
          <w:color w:val="000000"/>
          <w:sz w:val="28"/>
        </w:rPr>
        <w:t>
      Осы Бесарық ауылдық округінде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151"/>
    <w:bookmarkStart w:name="z248" w:id="15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52"/>
    <w:bookmarkStart w:name="z249" w:id="153"/>
    <w:p>
      <w:pPr>
        <w:spacing w:after="0"/>
        <w:ind w:left="0"/>
        <w:jc w:val="both"/>
      </w:pPr>
      <w:r>
        <w:rPr>
          <w:rFonts w:ascii="Times New Roman"/>
          <w:b w:val="false"/>
          <w:i w:val="false"/>
          <w:color w:val="000000"/>
          <w:sz w:val="28"/>
        </w:rPr>
        <w:t>
      Жоспар құрамында:</w:t>
      </w:r>
    </w:p>
    <w:bookmarkEnd w:id="153"/>
    <w:bookmarkStart w:name="z250" w:id="154"/>
    <w:p>
      <w:pPr>
        <w:spacing w:after="0"/>
        <w:ind w:left="0"/>
        <w:jc w:val="both"/>
      </w:pPr>
      <w:r>
        <w:rPr>
          <w:rFonts w:ascii="Times New Roman"/>
          <w:b w:val="false"/>
          <w:i w:val="false"/>
          <w:color w:val="000000"/>
          <w:sz w:val="28"/>
        </w:rPr>
        <w:t>
      1) құқық белгілейтін құжаттар негізінде Бесарык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154"/>
    <w:bookmarkStart w:name="z251" w:id="155"/>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155"/>
    <w:bookmarkStart w:name="z252" w:id="15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156"/>
    <w:bookmarkStart w:name="z253" w:id="15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57"/>
    <w:bookmarkStart w:name="z254" w:id="158"/>
    <w:p>
      <w:pPr>
        <w:spacing w:after="0"/>
        <w:ind w:left="0"/>
        <w:jc w:val="both"/>
      </w:pPr>
      <w:r>
        <w:rPr>
          <w:rFonts w:ascii="Times New Roman"/>
          <w:b w:val="false"/>
          <w:i w:val="false"/>
          <w:color w:val="000000"/>
          <w:sz w:val="28"/>
        </w:rPr>
        <w:t>
      5) Бесарык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158"/>
    <w:bookmarkStart w:name="z255" w:id="159"/>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159"/>
    <w:bookmarkStart w:name="z256" w:id="16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60"/>
    <w:bookmarkStart w:name="z257" w:id="161"/>
    <w:p>
      <w:pPr>
        <w:spacing w:after="0"/>
        <w:ind w:left="0"/>
        <w:jc w:val="both"/>
      </w:pPr>
      <w:r>
        <w:rPr>
          <w:rFonts w:ascii="Times New Roman"/>
          <w:b w:val="false"/>
          <w:i w:val="false"/>
          <w:color w:val="000000"/>
          <w:sz w:val="28"/>
        </w:rPr>
        <w:t>
      Бесарық ауылдық округі аумағының жалпы көлемі 422258 гектар, оның ішінде егістік – 1183 гектар, жайылым жерлері – 295338 гектар.</w:t>
      </w:r>
    </w:p>
    <w:bookmarkEnd w:id="161"/>
    <w:bookmarkStart w:name="z258" w:id="162"/>
    <w:p>
      <w:pPr>
        <w:spacing w:after="0"/>
        <w:ind w:left="0"/>
        <w:jc w:val="both"/>
      </w:pPr>
      <w:r>
        <w:rPr>
          <w:rFonts w:ascii="Times New Roman"/>
          <w:b w:val="false"/>
          <w:i w:val="false"/>
          <w:color w:val="000000"/>
          <w:sz w:val="28"/>
        </w:rPr>
        <w:t>
      Санаттары бойынша жерлер келесідей бөлінеді:</w:t>
      </w:r>
    </w:p>
    <w:bookmarkEnd w:id="162"/>
    <w:bookmarkStart w:name="z259" w:id="163"/>
    <w:p>
      <w:pPr>
        <w:spacing w:after="0"/>
        <w:ind w:left="0"/>
        <w:jc w:val="both"/>
      </w:pPr>
      <w:r>
        <w:rPr>
          <w:rFonts w:ascii="Times New Roman"/>
          <w:b w:val="false"/>
          <w:i w:val="false"/>
          <w:color w:val="000000"/>
          <w:sz w:val="28"/>
        </w:rPr>
        <w:t>
      ауыл шаруашылығы мақсатындағы жерлер – 112528 гектар;</w:t>
      </w:r>
    </w:p>
    <w:bookmarkEnd w:id="163"/>
    <w:bookmarkStart w:name="z260" w:id="164"/>
    <w:p>
      <w:pPr>
        <w:spacing w:after="0"/>
        <w:ind w:left="0"/>
        <w:jc w:val="both"/>
      </w:pPr>
      <w:r>
        <w:rPr>
          <w:rFonts w:ascii="Times New Roman"/>
          <w:b w:val="false"/>
          <w:i w:val="false"/>
          <w:color w:val="000000"/>
          <w:sz w:val="28"/>
        </w:rPr>
        <w:t>
      елді мекендердің жерлері - 231 гектар.</w:t>
      </w:r>
    </w:p>
    <w:bookmarkEnd w:id="164"/>
    <w:bookmarkStart w:name="z261" w:id="165"/>
    <w:p>
      <w:pPr>
        <w:spacing w:after="0"/>
        <w:ind w:left="0"/>
        <w:jc w:val="both"/>
      </w:pPr>
      <w:r>
        <w:rPr>
          <w:rFonts w:ascii="Times New Roman"/>
          <w:b w:val="false"/>
          <w:i w:val="false"/>
          <w:color w:val="000000"/>
          <w:sz w:val="28"/>
        </w:rPr>
        <w:t>
      Табиғи ауа-райының жағдайлары бойынша Бесарық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65"/>
    <w:bookmarkStart w:name="z262" w:id="166"/>
    <w:p>
      <w:pPr>
        <w:spacing w:after="0"/>
        <w:ind w:left="0"/>
        <w:jc w:val="both"/>
      </w:pPr>
      <w:r>
        <w:rPr>
          <w:rFonts w:ascii="Times New Roman"/>
          <w:b w:val="false"/>
          <w:i w:val="false"/>
          <w:color w:val="000000"/>
          <w:sz w:val="28"/>
        </w:rPr>
        <w:t xml:space="preserve">
      2020 жылдың 1 қаңтарына Бесарық ауылдық округінде (халықтың жеке ауласы және жауапкершілігі шектеулі серіктестіктер, шаруа қожалықтар) мүйізді ірі қара 2515 бас, оның ішінде 1311 бас аналық мал, ұсақ мал 1494 бас, 1311 бас жылқы, 341 бас түйе бар. </w:t>
      </w:r>
    </w:p>
    <w:bookmarkEnd w:id="166"/>
    <w:bookmarkStart w:name="z263" w:id="167"/>
    <w:p>
      <w:pPr>
        <w:spacing w:after="0"/>
        <w:ind w:left="0"/>
        <w:jc w:val="both"/>
      </w:pPr>
      <w:r>
        <w:rPr>
          <w:rFonts w:ascii="Times New Roman"/>
          <w:b w:val="false"/>
          <w:i w:val="false"/>
          <w:color w:val="000000"/>
          <w:sz w:val="28"/>
        </w:rPr>
        <w:t>
      Бесарық ауылдық округінде шаруа және фермерлік қожалықтарындағы мал басы: мүйізді ірі қара 689 бас, ұсақ мал 217 бас, 312 бас жылқы, 179 бас түйе. Шаруа және фермер қожалықтарының жайылым алаңы 34893 гектарды құрайды.</w:t>
      </w:r>
    </w:p>
    <w:bookmarkEnd w:id="167"/>
    <w:bookmarkStart w:name="z264" w:id="168"/>
    <w:p>
      <w:pPr>
        <w:spacing w:after="0"/>
        <w:ind w:left="0"/>
        <w:jc w:val="both"/>
      </w:pPr>
      <w:r>
        <w:rPr>
          <w:rFonts w:ascii="Times New Roman"/>
          <w:b w:val="false"/>
          <w:i w:val="false"/>
          <w:color w:val="000000"/>
          <w:sz w:val="28"/>
        </w:rPr>
        <w:t>
      Бесарық ауылдық округі бойынша ауыл шаруашылығы малдарын қамтамасыз ету үшін барлығы 295338 гектар жайылымдық жерлер бар. Елді мекен шегінде 13366 гектар жайылым бар.</w:t>
      </w:r>
    </w:p>
    <w:bookmarkEnd w:id="168"/>
    <w:bookmarkStart w:name="z265" w:id="16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13366 гектар көлемінде, жүктеме нормасы 11,0 гектар/бас болғанда қажеттілік 9625 гектарды құрайды. </w:t>
      </w:r>
    </w:p>
    <w:bookmarkEnd w:id="169"/>
    <w:bookmarkStart w:name="z266" w:id="170"/>
    <w:p>
      <w:pPr>
        <w:spacing w:after="0"/>
        <w:ind w:left="0"/>
        <w:jc w:val="both"/>
      </w:pPr>
      <w:r>
        <w:rPr>
          <w:rFonts w:ascii="Times New Roman"/>
          <w:b w:val="false"/>
          <w:i w:val="false"/>
          <w:color w:val="000000"/>
          <w:sz w:val="28"/>
        </w:rPr>
        <w:t xml:space="preserve">
      Ауыл шаруашылығы жануарларының аналық (сауын сиыр) мал басын ұстауға жайылымдық жерлердің қалыптасқан қажеттілігі толық қамтылған. </w:t>
      </w:r>
    </w:p>
    <w:bookmarkEnd w:id="170"/>
    <w:bookmarkStart w:name="z267" w:id="171"/>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38374,2 гектар, мүйізді ірі қара басына жүктеме нормасы 11,0 гектар/бас, ұсақ мал – 2,2 гектар/бас, жылқы – 13,0 гектар/бас, түйе – 15,4 гектар/бас.</w:t>
      </w:r>
    </w:p>
    <w:bookmarkEnd w:id="171"/>
    <w:bookmarkStart w:name="z268" w:id="172"/>
    <w:p>
      <w:pPr>
        <w:spacing w:after="0"/>
        <w:ind w:left="0"/>
        <w:jc w:val="both"/>
      </w:pPr>
      <w:r>
        <w:rPr>
          <w:rFonts w:ascii="Times New Roman"/>
          <w:b w:val="false"/>
          <w:i w:val="false"/>
          <w:color w:val="000000"/>
          <w:sz w:val="28"/>
        </w:rPr>
        <w:t>
      Қажеттілік:</w:t>
      </w:r>
    </w:p>
    <w:bookmarkEnd w:id="172"/>
    <w:bookmarkStart w:name="z269" w:id="173"/>
    <w:p>
      <w:pPr>
        <w:spacing w:after="0"/>
        <w:ind w:left="0"/>
        <w:jc w:val="both"/>
      </w:pPr>
      <w:r>
        <w:rPr>
          <w:rFonts w:ascii="Times New Roman"/>
          <w:b w:val="false"/>
          <w:i w:val="false"/>
          <w:color w:val="000000"/>
          <w:sz w:val="28"/>
        </w:rPr>
        <w:t>
      мүйізді ірі қара үшін - 1826 бас. * 11,0 гектар/бас. = 20086 гектар;</w:t>
      </w:r>
    </w:p>
    <w:bookmarkEnd w:id="173"/>
    <w:bookmarkStart w:name="z270" w:id="174"/>
    <w:p>
      <w:pPr>
        <w:spacing w:after="0"/>
        <w:ind w:left="0"/>
        <w:jc w:val="both"/>
      </w:pPr>
      <w:r>
        <w:rPr>
          <w:rFonts w:ascii="Times New Roman"/>
          <w:b w:val="false"/>
          <w:i w:val="false"/>
          <w:color w:val="000000"/>
          <w:sz w:val="28"/>
        </w:rPr>
        <w:t>
      ұсақ мал үшін - 1277 бас. * 2,2 гектар/бас. = 2809,4 гектар;</w:t>
      </w:r>
    </w:p>
    <w:bookmarkEnd w:id="174"/>
    <w:bookmarkStart w:name="z271" w:id="175"/>
    <w:p>
      <w:pPr>
        <w:spacing w:after="0"/>
        <w:ind w:left="0"/>
        <w:jc w:val="both"/>
      </w:pPr>
      <w:r>
        <w:rPr>
          <w:rFonts w:ascii="Times New Roman"/>
          <w:b w:val="false"/>
          <w:i w:val="false"/>
          <w:color w:val="000000"/>
          <w:sz w:val="28"/>
        </w:rPr>
        <w:t>
      жылқы үшін - 999 бас. * 13,0 гектар/бас. = 12984 гектар;</w:t>
      </w:r>
    </w:p>
    <w:bookmarkEnd w:id="175"/>
    <w:bookmarkStart w:name="z272" w:id="176"/>
    <w:p>
      <w:pPr>
        <w:spacing w:after="0"/>
        <w:ind w:left="0"/>
        <w:jc w:val="both"/>
      </w:pPr>
      <w:r>
        <w:rPr>
          <w:rFonts w:ascii="Times New Roman"/>
          <w:b w:val="false"/>
          <w:i w:val="false"/>
          <w:color w:val="000000"/>
          <w:sz w:val="28"/>
        </w:rPr>
        <w:t>
      түйе үшін - 162 бас. * 15,4 гектар/бас. = 2494,8 гектар;</w:t>
      </w:r>
    </w:p>
    <w:bookmarkEnd w:id="176"/>
    <w:bookmarkStart w:name="z273" w:id="177"/>
    <w:p>
      <w:pPr>
        <w:spacing w:after="0"/>
        <w:ind w:left="0"/>
        <w:jc w:val="both"/>
      </w:pPr>
      <w:r>
        <w:rPr>
          <w:rFonts w:ascii="Times New Roman"/>
          <w:b w:val="false"/>
          <w:i w:val="false"/>
          <w:color w:val="000000"/>
          <w:sz w:val="28"/>
        </w:rPr>
        <w:t>
      20086 + 2809,4 + 12984 + 2494,8 = 38374,2 гектар.</w:t>
      </w:r>
    </w:p>
    <w:bookmarkEnd w:id="177"/>
    <w:bookmarkStart w:name="z274" w:id="178"/>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Бесарық ауылдық округінің жергілікті халқының ауылшаруашылығы жануарларының мал басын ауылдық округінің шалғайдағы Жаңадария арнасының жиегіндегі жайылымдық жерлерге ауыстыру есебінен 25008,2 гектар жайылымдық жерлердің қалған қажеттілігін өтеу қажет.</w:t>
      </w:r>
    </w:p>
    <w:bookmarkEnd w:id="178"/>
    <w:bookmarkStart w:name="z275" w:id="179"/>
    <w:p>
      <w:pPr>
        <w:spacing w:after="0"/>
        <w:ind w:left="0"/>
        <w:jc w:val="both"/>
      </w:pPr>
      <w:r>
        <w:rPr>
          <w:rFonts w:ascii="Times New Roman"/>
          <w:b w:val="false"/>
          <w:i w:val="false"/>
          <w:color w:val="000000"/>
          <w:sz w:val="28"/>
        </w:rPr>
        <w:t>
      Бесарық ауылдық округінің аумағында 1 ветеринарлық пункт, 1 үлгілік мал қорымы қызмет істейді.</w:t>
      </w:r>
    </w:p>
    <w:bookmarkEnd w:id="179"/>
    <w:bookmarkStart w:name="z276" w:id="180"/>
    <w:p>
      <w:pPr>
        <w:spacing w:after="0"/>
        <w:ind w:left="0"/>
        <w:jc w:val="both"/>
      </w:pPr>
      <w:r>
        <w:rPr>
          <w:rFonts w:ascii="Times New Roman"/>
          <w:b w:val="false"/>
          <w:i w:val="false"/>
          <w:color w:val="000000"/>
          <w:sz w:val="28"/>
        </w:rPr>
        <w:t>
      Бесарық ауылдық округінде малды айдап өтуге арналған сервитуттар белгіленбеген.</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Бесарық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81" w:id="181"/>
    <w:p>
      <w:pPr>
        <w:spacing w:after="0"/>
        <w:ind w:left="0"/>
        <w:jc w:val="left"/>
      </w:pPr>
      <w:r>
        <w:rPr>
          <w:rFonts w:ascii="Times New Roman"/>
          <w:b/>
          <w:i w:val="false"/>
          <w:color w:val="000000"/>
        </w:rPr>
        <w:t xml:space="preserve"> Құқық белгілейтін құжаттар негізінде Бесарық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p>
    <w:bookmarkEnd w:id="181"/>
    <w:bookmarkStart w:name="z28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183"/>
    <w:p>
      <w:pPr>
        <w:spacing w:after="0"/>
        <w:ind w:left="0"/>
        <w:jc w:val="left"/>
      </w:pPr>
      <w:r>
        <w:rPr>
          <w:rFonts w:ascii="Times New Roman"/>
          <w:b/>
          <w:i w:val="false"/>
          <w:color w:val="000000"/>
        </w:rPr>
        <w:t xml:space="preserve"> Бесарық ауылдық округі аумағындағы жер учаскелерінің меншік иелері тізімі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 Нуржан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Оразкул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Имангалиев Асыл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Комирбаева Кулайша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Корганбаев Томарбай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Жексенова Гульжахан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Нуржанов Туребай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Жоламанов Камбар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Нысанов Бакыт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Оралова Гүлзира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Шәкманұлы Серік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Бекболатович Гани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Султанбек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 Сандыбай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Жетебаев Аманжол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 Гани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Конысбай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Абдреев Толыбек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Ақпанбетов Нұрхан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Матаев Бахыт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Мухимов Канат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Абдыгалиев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Молдабай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Белгибаев Абдыгали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Данияр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Нартай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Кубили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Мансуров Нурмат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Айболат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Батырбек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Сунак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Оразбек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Жакешбаев Бахит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Султанбек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Калманова Жанат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Кунтуов Менлибек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Кунтуов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Кишкенбаев Мырзан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Халыбаев Алибек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Уйсинбай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Маматова Пернекуль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Сабитбек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Ыскак Нурсауле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 Нуржан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Максут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Тасбеков Пиржан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Тунгишбаев 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Удюкова Луйза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Арыстанбекова Калипа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Акжигитов Акбар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Мухит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Қайрат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Байкенжеев Ергешбай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Абжекенов Ғазиз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Анесов Курмангазы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Конырбаев Абдибек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Табынбаев Сейдалы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Белгибаев Манап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Угенов Руслан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Конирбаев Султанбек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Канат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Хожаев Ауезхан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Умирбек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 Есенбек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Турсынбай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 Бекзат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Байкенжеев Асет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Лилия Георгиевна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Кишкенбаев Мырзан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Галымжан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Ильяс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Алик Сергеевич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Альжанова Гульмира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Тулеуова Канымкул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Жаркеев Жандос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Тулебекова Гулбахрам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Бахитбек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Келгенбаева Сайлаукул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Туганбеков Калмурат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Жолдасбек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Бадыракова Анаркуль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Биханов Темирболат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Султанбеков Фархат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Биханов Кажмурат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Есжанов Мейрамбек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Сейтмуратов Орынбек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Туғанбеков Қалмұрат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Бекмуратов Нартай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Бисенов Ғабит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Қалмақ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Исмаилов Сыражаддин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Сейтов Нурлыбек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bookmarkStart w:name="z285" w:id="184"/>
    <w:p>
      <w:pPr>
        <w:spacing w:after="0"/>
        <w:ind w:left="0"/>
        <w:jc w:val="both"/>
      </w:pPr>
      <w:r>
        <w:rPr>
          <w:rFonts w:ascii="Times New Roman"/>
          <w:b w:val="false"/>
          <w:i w:val="false"/>
          <w:color w:val="000000"/>
          <w:sz w:val="28"/>
        </w:rPr>
        <w:t>
      Кестенің жалғасы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w:t>
            </w:r>
          </w:p>
        </w:tc>
      </w:tr>
    </w:tbl>
    <w:bookmarkStart w:name="z286" w:id="185"/>
    <w:p>
      <w:pPr>
        <w:spacing w:after="0"/>
        <w:ind w:left="0"/>
        <w:jc w:val="both"/>
      </w:pPr>
      <w:r>
        <w:rPr>
          <w:rFonts w:ascii="Times New Roman"/>
          <w:b w:val="false"/>
          <w:i w:val="false"/>
          <w:color w:val="000000"/>
          <w:sz w:val="28"/>
        </w:rPr>
        <w:t>
      Аббревиатуралардың таратылып жазылуы:</w:t>
      </w:r>
    </w:p>
    <w:bookmarkEnd w:id="185"/>
    <w:bookmarkStart w:name="z287" w:id="186"/>
    <w:p>
      <w:pPr>
        <w:spacing w:after="0"/>
        <w:ind w:left="0"/>
        <w:jc w:val="both"/>
      </w:pPr>
      <w:r>
        <w:rPr>
          <w:rFonts w:ascii="Times New Roman"/>
          <w:b w:val="false"/>
          <w:i w:val="false"/>
          <w:color w:val="000000"/>
          <w:sz w:val="28"/>
        </w:rPr>
        <w:t>
      ІҚМ – ірі қара мал; ҰҚМ – ұсақ қара мал.</w:t>
      </w:r>
    </w:p>
    <w:bookmarkEnd w:id="186"/>
    <w:bookmarkStart w:name="z288" w:id="187"/>
    <w:p>
      <w:pPr>
        <w:spacing w:after="0"/>
        <w:ind w:left="0"/>
        <w:jc w:val="left"/>
      </w:pPr>
      <w:r>
        <w:rPr>
          <w:rFonts w:ascii="Times New Roman"/>
          <w:b/>
          <w:i w:val="false"/>
          <w:color w:val="000000"/>
        </w:rPr>
        <w:t xml:space="preserve"> Бесарық ауылдық округі бойынша мүйізді ірі қараның аналық (сауын) мал басын орналастыру үшін жайылымдарды бөлу жөніндегі мәліметтер</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Бесарық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94" w:id="188"/>
    <w:p>
      <w:pPr>
        <w:spacing w:after="0"/>
        <w:ind w:left="0"/>
        <w:jc w:val="left"/>
      </w:pPr>
      <w:r>
        <w:rPr>
          <w:rFonts w:ascii="Times New Roman"/>
          <w:b/>
          <w:i w:val="false"/>
          <w:color w:val="000000"/>
        </w:rPr>
        <w:t xml:space="preserve"> Жайылым айналымдарының қолайлы схемасы</w:t>
      </w:r>
    </w:p>
    <w:bookmarkEnd w:id="188"/>
    <w:bookmarkStart w:name="z295"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Бесарық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300" w:id="190"/>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190"/>
    <w:bookmarkStart w:name="z301"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Бесарық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306" w:id="1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92"/>
    <w:bookmarkStart w:name="z30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Бесарық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12" w:id="194"/>
    <w:p>
      <w:pPr>
        <w:spacing w:after="0"/>
        <w:ind w:left="0"/>
        <w:jc w:val="left"/>
      </w:pPr>
      <w:r>
        <w:rPr>
          <w:rFonts w:ascii="Times New Roman"/>
          <w:b/>
          <w:i w:val="false"/>
          <w:color w:val="000000"/>
        </w:rPr>
        <w:t xml:space="preserve"> Бесарық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194"/>
    <w:bookmarkStart w:name="z31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57150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150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Бесарық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318" w:id="196"/>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5- қосымша</w:t>
            </w:r>
          </w:p>
        </w:tc>
      </w:tr>
    </w:tbl>
    <w:bookmarkStart w:name="z322" w:id="197"/>
    <w:p>
      <w:pPr>
        <w:spacing w:after="0"/>
        <w:ind w:left="0"/>
        <w:jc w:val="left"/>
      </w:pPr>
      <w:r>
        <w:rPr>
          <w:rFonts w:ascii="Times New Roman"/>
          <w:b/>
          <w:i w:val="false"/>
          <w:color w:val="000000"/>
        </w:rPr>
        <w:t xml:space="preserve"> Жетікөл ауылдық округінде жайылымдарды басқару және оларды пайдалану жөніндегі 2020-2021 жылдарға арналған жоспар</w:t>
      </w:r>
    </w:p>
    <w:bookmarkEnd w:id="197"/>
    <w:bookmarkStart w:name="z323" w:id="198"/>
    <w:p>
      <w:pPr>
        <w:spacing w:after="0"/>
        <w:ind w:left="0"/>
        <w:jc w:val="both"/>
      </w:pPr>
      <w:r>
        <w:rPr>
          <w:rFonts w:ascii="Times New Roman"/>
          <w:b w:val="false"/>
          <w:i w:val="false"/>
          <w:color w:val="000000"/>
          <w:sz w:val="28"/>
        </w:rPr>
        <w:t>
      Осы Жетікөл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198"/>
    <w:bookmarkStart w:name="z324" w:id="19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99"/>
    <w:bookmarkStart w:name="z325" w:id="200"/>
    <w:p>
      <w:pPr>
        <w:spacing w:after="0"/>
        <w:ind w:left="0"/>
        <w:jc w:val="both"/>
      </w:pPr>
      <w:r>
        <w:rPr>
          <w:rFonts w:ascii="Times New Roman"/>
          <w:b w:val="false"/>
          <w:i w:val="false"/>
          <w:color w:val="000000"/>
          <w:sz w:val="28"/>
        </w:rPr>
        <w:t>
      Жоспар құрамында:</w:t>
      </w:r>
    </w:p>
    <w:bookmarkEnd w:id="200"/>
    <w:bookmarkStart w:name="z326" w:id="201"/>
    <w:p>
      <w:pPr>
        <w:spacing w:after="0"/>
        <w:ind w:left="0"/>
        <w:jc w:val="both"/>
      </w:pPr>
      <w:r>
        <w:rPr>
          <w:rFonts w:ascii="Times New Roman"/>
          <w:b w:val="false"/>
          <w:i w:val="false"/>
          <w:color w:val="000000"/>
          <w:sz w:val="28"/>
        </w:rPr>
        <w:t>
      1) құқық белгілейтін құжаттар негізінде Жетікөл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201"/>
    <w:bookmarkStart w:name="z327" w:id="202"/>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202"/>
    <w:bookmarkStart w:name="z328" w:id="20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203"/>
    <w:bookmarkStart w:name="z329" w:id="20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204"/>
    <w:bookmarkStart w:name="z330" w:id="205"/>
    <w:p>
      <w:pPr>
        <w:spacing w:after="0"/>
        <w:ind w:left="0"/>
        <w:jc w:val="both"/>
      </w:pPr>
      <w:r>
        <w:rPr>
          <w:rFonts w:ascii="Times New Roman"/>
          <w:b w:val="false"/>
          <w:i w:val="false"/>
          <w:color w:val="000000"/>
          <w:sz w:val="28"/>
        </w:rPr>
        <w:t>
      5) Жетікөл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205"/>
    <w:bookmarkStart w:name="z331" w:id="206"/>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206"/>
    <w:bookmarkStart w:name="z332" w:id="207"/>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07"/>
    <w:bookmarkStart w:name="z333" w:id="208"/>
    <w:p>
      <w:pPr>
        <w:spacing w:after="0"/>
        <w:ind w:left="0"/>
        <w:jc w:val="both"/>
      </w:pPr>
      <w:r>
        <w:rPr>
          <w:rFonts w:ascii="Times New Roman"/>
          <w:b w:val="false"/>
          <w:i w:val="false"/>
          <w:color w:val="000000"/>
          <w:sz w:val="28"/>
        </w:rPr>
        <w:t>
      Жетікөл ауылдық округі аумағының жалпы көлемі 17177 гектар, оның ішінде егістік - 15 гектар, жайылым жерлері - 9514 гектар.</w:t>
      </w:r>
    </w:p>
    <w:bookmarkEnd w:id="208"/>
    <w:bookmarkStart w:name="z334" w:id="209"/>
    <w:p>
      <w:pPr>
        <w:spacing w:after="0"/>
        <w:ind w:left="0"/>
        <w:jc w:val="both"/>
      </w:pPr>
      <w:r>
        <w:rPr>
          <w:rFonts w:ascii="Times New Roman"/>
          <w:b w:val="false"/>
          <w:i w:val="false"/>
          <w:color w:val="000000"/>
          <w:sz w:val="28"/>
        </w:rPr>
        <w:t>
      Санаттары бойынша жерлер келесідей бөлінеді:</w:t>
      </w:r>
    </w:p>
    <w:bookmarkEnd w:id="209"/>
    <w:bookmarkStart w:name="z335" w:id="210"/>
    <w:p>
      <w:pPr>
        <w:spacing w:after="0"/>
        <w:ind w:left="0"/>
        <w:jc w:val="both"/>
      </w:pPr>
      <w:r>
        <w:rPr>
          <w:rFonts w:ascii="Times New Roman"/>
          <w:b w:val="false"/>
          <w:i w:val="false"/>
          <w:color w:val="000000"/>
          <w:sz w:val="28"/>
        </w:rPr>
        <w:t>
      ауыл шаруашылығы мақсатындағы жерлер - 9529 гектар;</w:t>
      </w:r>
    </w:p>
    <w:bookmarkEnd w:id="210"/>
    <w:bookmarkStart w:name="z336" w:id="211"/>
    <w:p>
      <w:pPr>
        <w:spacing w:after="0"/>
        <w:ind w:left="0"/>
        <w:jc w:val="both"/>
      </w:pPr>
      <w:r>
        <w:rPr>
          <w:rFonts w:ascii="Times New Roman"/>
          <w:b w:val="false"/>
          <w:i w:val="false"/>
          <w:color w:val="000000"/>
          <w:sz w:val="28"/>
        </w:rPr>
        <w:t>
      елді мекендердің жерлері - 112 гектар.</w:t>
      </w:r>
    </w:p>
    <w:bookmarkEnd w:id="211"/>
    <w:bookmarkStart w:name="z337" w:id="212"/>
    <w:p>
      <w:pPr>
        <w:spacing w:after="0"/>
        <w:ind w:left="0"/>
        <w:jc w:val="both"/>
      </w:pPr>
      <w:r>
        <w:rPr>
          <w:rFonts w:ascii="Times New Roman"/>
          <w:b w:val="false"/>
          <w:i w:val="false"/>
          <w:color w:val="000000"/>
          <w:sz w:val="28"/>
        </w:rPr>
        <w:t>
      Табиғи ауа-райының жағдайлары бойынша Жетікөл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212"/>
    <w:bookmarkStart w:name="z338" w:id="213"/>
    <w:p>
      <w:pPr>
        <w:spacing w:after="0"/>
        <w:ind w:left="0"/>
        <w:jc w:val="both"/>
      </w:pPr>
      <w:r>
        <w:rPr>
          <w:rFonts w:ascii="Times New Roman"/>
          <w:b w:val="false"/>
          <w:i w:val="false"/>
          <w:color w:val="000000"/>
          <w:sz w:val="28"/>
        </w:rPr>
        <w:t xml:space="preserve">
      2020 жылдың 1 қаңтарына Жетікөл ауылдық округінде (халықтың жеке ауласы және жауапкершілігі шектеулі серіктестіктер, шаруа қожалықтар) мүйізді ірі қара 1176 бас, оның ішінде 568 бас аналық мал, ұсақ мал 790 бас, 333 бас жылқы бар. </w:t>
      </w:r>
    </w:p>
    <w:bookmarkEnd w:id="213"/>
    <w:bookmarkStart w:name="z339" w:id="214"/>
    <w:p>
      <w:pPr>
        <w:spacing w:after="0"/>
        <w:ind w:left="0"/>
        <w:jc w:val="both"/>
      </w:pPr>
      <w:r>
        <w:rPr>
          <w:rFonts w:ascii="Times New Roman"/>
          <w:b w:val="false"/>
          <w:i w:val="false"/>
          <w:color w:val="000000"/>
          <w:sz w:val="28"/>
        </w:rPr>
        <w:t>
      Жетікөл ауылдық округінде шаруа және фермерлік қожалықтарындағы мал басы: мүйізді ірі қара 335 бас, ұсақ мал 230 бас, 150 бас жылқы. Шаруа және фермер қожалықтарының жайылым алаңы 7168 гектарды құрайды.</w:t>
      </w:r>
    </w:p>
    <w:bookmarkEnd w:id="214"/>
    <w:bookmarkStart w:name="z340" w:id="215"/>
    <w:p>
      <w:pPr>
        <w:spacing w:after="0"/>
        <w:ind w:left="0"/>
        <w:jc w:val="both"/>
      </w:pPr>
      <w:r>
        <w:rPr>
          <w:rFonts w:ascii="Times New Roman"/>
          <w:b w:val="false"/>
          <w:i w:val="false"/>
          <w:color w:val="000000"/>
          <w:sz w:val="28"/>
        </w:rPr>
        <w:t xml:space="preserve">
      Жетікөл ауылдық округі бойынша ауыл шаруашылығы малдарын қамтамасыз ету үшін барлығы 9514 гектар жайылымдық жерлер бар. Елді мекен шегінде 2346 гектар жайылым бар. </w:t>
      </w:r>
    </w:p>
    <w:bookmarkEnd w:id="215"/>
    <w:bookmarkStart w:name="z341" w:id="216"/>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2346 гектар көлемінде, жүктеме нормасы 11,0 гектар/бас болғанда қажеттілік 4334 гектарды құрайды. </w:t>
      </w:r>
    </w:p>
    <w:bookmarkEnd w:id="216"/>
    <w:bookmarkStart w:name="z342" w:id="217"/>
    <w:p>
      <w:pPr>
        <w:spacing w:after="0"/>
        <w:ind w:left="0"/>
        <w:jc w:val="both"/>
      </w:pPr>
      <w:r>
        <w:rPr>
          <w:rFonts w:ascii="Times New Roman"/>
          <w:b w:val="false"/>
          <w:i w:val="false"/>
          <w:color w:val="000000"/>
          <w:sz w:val="28"/>
        </w:rPr>
        <w:t xml:space="preserve">
      Сауын сиырларға арналған жайылымдық жерлердің жетіспейтін 1988 гектары Аманкелді ауылдық округі аумағының жайылымдарына ауыстыру есебінен қамтамасыз етіледі. </w:t>
      </w:r>
    </w:p>
    <w:bookmarkEnd w:id="217"/>
    <w:bookmarkStart w:name="z343" w:id="218"/>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12862 гектар, мүйізді ірі қара басына жүктеме нормасы 11,0 гектар/бас, ұсақ мал – 2,2 гектар/бас, жылқы – 13,0 гектар/бас, түйе – 15,4 гектар/бас.</w:t>
      </w:r>
    </w:p>
    <w:bookmarkEnd w:id="218"/>
    <w:bookmarkStart w:name="z344" w:id="219"/>
    <w:p>
      <w:pPr>
        <w:spacing w:after="0"/>
        <w:ind w:left="0"/>
        <w:jc w:val="both"/>
      </w:pPr>
      <w:r>
        <w:rPr>
          <w:rFonts w:ascii="Times New Roman"/>
          <w:b w:val="false"/>
          <w:i w:val="false"/>
          <w:color w:val="000000"/>
          <w:sz w:val="28"/>
        </w:rPr>
        <w:t>
      Қажеттілік:</w:t>
      </w:r>
    </w:p>
    <w:bookmarkEnd w:id="219"/>
    <w:bookmarkStart w:name="z345" w:id="220"/>
    <w:p>
      <w:pPr>
        <w:spacing w:after="0"/>
        <w:ind w:left="0"/>
        <w:jc w:val="both"/>
      </w:pPr>
      <w:r>
        <w:rPr>
          <w:rFonts w:ascii="Times New Roman"/>
          <w:b w:val="false"/>
          <w:i w:val="false"/>
          <w:color w:val="000000"/>
          <w:sz w:val="28"/>
        </w:rPr>
        <w:t>
      мүйізді ірі қара үшін - 841 бас. * 11,0 гектар/бас. = 9251 гектар;</w:t>
      </w:r>
    </w:p>
    <w:bookmarkEnd w:id="220"/>
    <w:bookmarkStart w:name="z346" w:id="221"/>
    <w:p>
      <w:pPr>
        <w:spacing w:after="0"/>
        <w:ind w:left="0"/>
        <w:jc w:val="both"/>
      </w:pPr>
      <w:r>
        <w:rPr>
          <w:rFonts w:ascii="Times New Roman"/>
          <w:b w:val="false"/>
          <w:i w:val="false"/>
          <w:color w:val="000000"/>
          <w:sz w:val="28"/>
        </w:rPr>
        <w:t>
      ұсақ мал үшін - 560 бас. * 2,2 гектар/бас. = 1232 гектар;</w:t>
      </w:r>
    </w:p>
    <w:bookmarkEnd w:id="221"/>
    <w:bookmarkStart w:name="z347" w:id="222"/>
    <w:p>
      <w:pPr>
        <w:spacing w:after="0"/>
        <w:ind w:left="0"/>
        <w:jc w:val="both"/>
      </w:pPr>
      <w:r>
        <w:rPr>
          <w:rFonts w:ascii="Times New Roman"/>
          <w:b w:val="false"/>
          <w:i w:val="false"/>
          <w:color w:val="000000"/>
          <w:sz w:val="28"/>
        </w:rPr>
        <w:t>
      жылқы үшін - 183 бас. * 13,0 гектар/бас. = 2379 гектар.</w:t>
      </w:r>
    </w:p>
    <w:bookmarkEnd w:id="222"/>
    <w:bookmarkStart w:name="z348" w:id="223"/>
    <w:p>
      <w:pPr>
        <w:spacing w:after="0"/>
        <w:ind w:left="0"/>
        <w:jc w:val="both"/>
      </w:pPr>
      <w:r>
        <w:rPr>
          <w:rFonts w:ascii="Times New Roman"/>
          <w:b w:val="false"/>
          <w:i w:val="false"/>
          <w:color w:val="000000"/>
          <w:sz w:val="28"/>
        </w:rPr>
        <w:t>
      9251 + 1232 + 2379 = 12862 гектар.</w:t>
      </w:r>
    </w:p>
    <w:bookmarkEnd w:id="223"/>
    <w:bookmarkStart w:name="z349" w:id="224"/>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Жетікөл ауылдық округінің жергілікті халқының ауылшаруашылығы жануарларының мал басын Аманкелді ауылдық округінің шалғайдағы жайылымдық жерлерге ауыстыру есебінен 10516 гектар жайылымдық жерлердің қалған қажеттілігін өтеу қажет.</w:t>
      </w:r>
    </w:p>
    <w:bookmarkEnd w:id="224"/>
    <w:bookmarkStart w:name="z350" w:id="225"/>
    <w:p>
      <w:pPr>
        <w:spacing w:after="0"/>
        <w:ind w:left="0"/>
        <w:jc w:val="both"/>
      </w:pPr>
      <w:r>
        <w:rPr>
          <w:rFonts w:ascii="Times New Roman"/>
          <w:b w:val="false"/>
          <w:i w:val="false"/>
          <w:color w:val="000000"/>
          <w:sz w:val="28"/>
        </w:rPr>
        <w:t>
      Жетікөл ауылдық округінің аумағында 1 ветеринарлық пункт, 1 үлгілік мал қорымы қызмет істейді.</w:t>
      </w:r>
    </w:p>
    <w:bookmarkEnd w:id="225"/>
    <w:bookmarkStart w:name="z351" w:id="226"/>
    <w:p>
      <w:pPr>
        <w:spacing w:after="0"/>
        <w:ind w:left="0"/>
        <w:jc w:val="both"/>
      </w:pPr>
      <w:r>
        <w:rPr>
          <w:rFonts w:ascii="Times New Roman"/>
          <w:b w:val="false"/>
          <w:i w:val="false"/>
          <w:color w:val="000000"/>
          <w:sz w:val="28"/>
        </w:rPr>
        <w:t>
      Жетікөл ауылдық округінде малды айдап өтуге арналған сервитуттар белгіленбеген.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56" w:id="227"/>
    <w:p>
      <w:pPr>
        <w:spacing w:after="0"/>
        <w:ind w:left="0"/>
        <w:jc w:val="left"/>
      </w:pPr>
      <w:r>
        <w:rPr>
          <w:rFonts w:ascii="Times New Roman"/>
          <w:b/>
          <w:i w:val="false"/>
          <w:color w:val="000000"/>
        </w:rPr>
        <w:t xml:space="preserve"> Құқық белгілейтін құжаттар негізінде Жетікөл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227"/>
    <w:bookmarkStart w:name="z357"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29"/>
    <w:p>
      <w:pPr>
        <w:spacing w:after="0"/>
        <w:ind w:left="0"/>
        <w:jc w:val="left"/>
      </w:pPr>
      <w:r>
        <w:rPr>
          <w:rFonts w:ascii="Times New Roman"/>
          <w:b/>
          <w:i w:val="false"/>
          <w:color w:val="000000"/>
        </w:rPr>
        <w:t xml:space="preserve"> Жетікөл ауылдық округі аумағындағы жер учаскелерінің меншік иелері тізімі</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Ергали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 Кайргали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Базарбек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Әбдраман Алтынбек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Әбдраман Алтынбек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Динаев Бекали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Бақытжанұлы Абылайхан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Балходжаев Раушанбек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Асангали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Камалова Бақытылы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Кенбабаев Нурмаханбетулла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Рахменшиев Шопанбай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Жанадилова Дариха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Айтмухамбетов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Козейбаев Шапагат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Бурханова Баян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Туребаева Саракүл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Кикбай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Сагимбаев Нартай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Қуаныш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Сералы Алмасбек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Аманбаев Нурлан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Сарсенбаев Нурлибек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Марат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Егенбергенов Галимжан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Кушенов Габидулла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Мурат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Қалдыбай Аян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Құрбанов Кеңдала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Кәдіров Берік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Камалов Джарылхасын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Базарбек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Абизов Мнуарбек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Абдижаппар Ардак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Алшынбаев Темирбай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Нурсултан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Козейбаев Алияскар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230"/>
    <w:p>
      <w:pPr>
        <w:spacing w:after="0"/>
        <w:ind w:left="0"/>
        <w:jc w:val="both"/>
      </w:pPr>
      <w:r>
        <w:rPr>
          <w:rFonts w:ascii="Times New Roman"/>
          <w:b w:val="false"/>
          <w:i w:val="false"/>
          <w:color w:val="000000"/>
          <w:sz w:val="28"/>
        </w:rPr>
        <w:t>
      Кестенің жалғасы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bl>
    <w:bookmarkStart w:name="z361" w:id="231"/>
    <w:p>
      <w:pPr>
        <w:spacing w:after="0"/>
        <w:ind w:left="0"/>
        <w:jc w:val="both"/>
      </w:pPr>
      <w:r>
        <w:rPr>
          <w:rFonts w:ascii="Times New Roman"/>
          <w:b w:val="false"/>
          <w:i w:val="false"/>
          <w:color w:val="000000"/>
          <w:sz w:val="28"/>
        </w:rPr>
        <w:t>
      Аббревиатуралардың таратылып жазылуы:</w:t>
      </w:r>
    </w:p>
    <w:bookmarkEnd w:id="231"/>
    <w:bookmarkStart w:name="z362" w:id="232"/>
    <w:p>
      <w:pPr>
        <w:spacing w:after="0"/>
        <w:ind w:left="0"/>
        <w:jc w:val="both"/>
      </w:pPr>
      <w:r>
        <w:rPr>
          <w:rFonts w:ascii="Times New Roman"/>
          <w:b w:val="false"/>
          <w:i w:val="false"/>
          <w:color w:val="000000"/>
          <w:sz w:val="28"/>
        </w:rPr>
        <w:t>
      ІҚМ – ірі қара мал; ҰҚМ – ұсақ қара мал.</w:t>
      </w:r>
    </w:p>
    <w:bookmarkEnd w:id="232"/>
    <w:bookmarkStart w:name="z363" w:id="233"/>
    <w:p>
      <w:pPr>
        <w:spacing w:after="0"/>
        <w:ind w:left="0"/>
        <w:jc w:val="left"/>
      </w:pPr>
      <w:r>
        <w:rPr>
          <w:rFonts w:ascii="Times New Roman"/>
          <w:b/>
          <w:i w:val="false"/>
          <w:color w:val="000000"/>
        </w:rPr>
        <w:t xml:space="preserve"> Жетікөл ауылдық округі бойынша мүйізді ірі қараның аналық (сауын) мал басын орналастыру үшін жайылымдарды бөлу жөніндегі мәліметтер</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369" w:id="234"/>
    <w:p>
      <w:pPr>
        <w:spacing w:after="0"/>
        <w:ind w:left="0"/>
        <w:jc w:val="left"/>
      </w:pPr>
      <w:r>
        <w:rPr>
          <w:rFonts w:ascii="Times New Roman"/>
          <w:b/>
          <w:i w:val="false"/>
          <w:color w:val="000000"/>
        </w:rPr>
        <w:t xml:space="preserve"> Жайылым айналымдарының қолайлы схемасы</w:t>
      </w:r>
    </w:p>
    <w:bookmarkEnd w:id="234"/>
    <w:bookmarkStart w:name="z37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375" w:id="236"/>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236"/>
    <w:bookmarkStart w:name="z376"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381" w:id="23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38"/>
    <w:bookmarkStart w:name="z382"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87" w:id="240"/>
    <w:p>
      <w:pPr>
        <w:spacing w:after="0"/>
        <w:ind w:left="0"/>
        <w:jc w:val="left"/>
      </w:pPr>
      <w:r>
        <w:rPr>
          <w:rFonts w:ascii="Times New Roman"/>
          <w:b/>
          <w:i w:val="false"/>
          <w:color w:val="000000"/>
        </w:rPr>
        <w:t xml:space="preserve"> Жетікөл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240"/>
    <w:bookmarkStart w:name="z38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393" w:id="24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6 - қосымша</w:t>
            </w:r>
          </w:p>
        </w:tc>
      </w:tr>
    </w:tbl>
    <w:bookmarkStart w:name="z397" w:id="243"/>
    <w:p>
      <w:pPr>
        <w:spacing w:after="0"/>
        <w:ind w:left="0"/>
        <w:jc w:val="left"/>
      </w:pPr>
      <w:r>
        <w:rPr>
          <w:rFonts w:ascii="Times New Roman"/>
          <w:b/>
          <w:i w:val="false"/>
          <w:color w:val="000000"/>
        </w:rPr>
        <w:t xml:space="preserve"> Іңкәрдария ауылдық округінде жайылымдарды басқару және оларды пайдалану жөніндегі 2020-2021 жылдарға арналған жоспар</w:t>
      </w:r>
    </w:p>
    <w:bookmarkEnd w:id="243"/>
    <w:bookmarkStart w:name="z398" w:id="244"/>
    <w:p>
      <w:pPr>
        <w:spacing w:after="0"/>
        <w:ind w:left="0"/>
        <w:jc w:val="both"/>
      </w:pPr>
      <w:r>
        <w:rPr>
          <w:rFonts w:ascii="Times New Roman"/>
          <w:b w:val="false"/>
          <w:i w:val="false"/>
          <w:color w:val="000000"/>
          <w:sz w:val="28"/>
        </w:rPr>
        <w:t>
      Осы Іңкәрдария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244"/>
    <w:bookmarkStart w:name="z399" w:id="24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45"/>
    <w:bookmarkStart w:name="z400" w:id="246"/>
    <w:p>
      <w:pPr>
        <w:spacing w:after="0"/>
        <w:ind w:left="0"/>
        <w:jc w:val="both"/>
      </w:pPr>
      <w:r>
        <w:rPr>
          <w:rFonts w:ascii="Times New Roman"/>
          <w:b w:val="false"/>
          <w:i w:val="false"/>
          <w:color w:val="000000"/>
          <w:sz w:val="28"/>
        </w:rPr>
        <w:t>
      Жоспар құрамында:</w:t>
      </w:r>
    </w:p>
    <w:bookmarkEnd w:id="246"/>
    <w:bookmarkStart w:name="z401" w:id="247"/>
    <w:p>
      <w:pPr>
        <w:spacing w:after="0"/>
        <w:ind w:left="0"/>
        <w:jc w:val="both"/>
      </w:pPr>
      <w:r>
        <w:rPr>
          <w:rFonts w:ascii="Times New Roman"/>
          <w:b w:val="false"/>
          <w:i w:val="false"/>
          <w:color w:val="000000"/>
          <w:sz w:val="28"/>
        </w:rPr>
        <w:t>
      1) құқық белгілейтін құжаттар негізінде Іңкәрдария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247"/>
    <w:bookmarkStart w:name="z402" w:id="248"/>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248"/>
    <w:bookmarkStart w:name="z403" w:id="24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249"/>
    <w:bookmarkStart w:name="z404" w:id="25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250"/>
    <w:bookmarkStart w:name="z405" w:id="251"/>
    <w:p>
      <w:pPr>
        <w:spacing w:after="0"/>
        <w:ind w:left="0"/>
        <w:jc w:val="both"/>
      </w:pPr>
      <w:r>
        <w:rPr>
          <w:rFonts w:ascii="Times New Roman"/>
          <w:b w:val="false"/>
          <w:i w:val="false"/>
          <w:color w:val="000000"/>
          <w:sz w:val="28"/>
        </w:rPr>
        <w:t>
      5) Іңкәрдария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251"/>
    <w:bookmarkStart w:name="z406" w:id="252"/>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252"/>
    <w:bookmarkStart w:name="z407" w:id="25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53"/>
    <w:bookmarkStart w:name="z408" w:id="254"/>
    <w:p>
      <w:pPr>
        <w:spacing w:after="0"/>
        <w:ind w:left="0"/>
        <w:jc w:val="both"/>
      </w:pPr>
      <w:r>
        <w:rPr>
          <w:rFonts w:ascii="Times New Roman"/>
          <w:b w:val="false"/>
          <w:i w:val="false"/>
          <w:color w:val="000000"/>
          <w:sz w:val="28"/>
        </w:rPr>
        <w:t>
      Әкімшілік-аумақтық бөлісу Пикет-42, Ақтам, Қарақасқа ауылдарынан тұрады.</w:t>
      </w:r>
    </w:p>
    <w:bookmarkEnd w:id="254"/>
    <w:bookmarkStart w:name="z409" w:id="255"/>
    <w:p>
      <w:pPr>
        <w:spacing w:after="0"/>
        <w:ind w:left="0"/>
        <w:jc w:val="both"/>
      </w:pPr>
      <w:r>
        <w:rPr>
          <w:rFonts w:ascii="Times New Roman"/>
          <w:b w:val="false"/>
          <w:i w:val="false"/>
          <w:color w:val="000000"/>
          <w:sz w:val="28"/>
        </w:rPr>
        <w:t>
      Іңкәрдария ауылдық округі аумағының жалпы көлемі 448381 гектар, оның ішінде егістік - 8739 гектар, жайылым жерлері – 439587 гектар.</w:t>
      </w:r>
    </w:p>
    <w:bookmarkEnd w:id="255"/>
    <w:bookmarkStart w:name="z410" w:id="256"/>
    <w:p>
      <w:pPr>
        <w:spacing w:after="0"/>
        <w:ind w:left="0"/>
        <w:jc w:val="both"/>
      </w:pPr>
      <w:r>
        <w:rPr>
          <w:rFonts w:ascii="Times New Roman"/>
          <w:b w:val="false"/>
          <w:i w:val="false"/>
          <w:color w:val="000000"/>
          <w:sz w:val="28"/>
        </w:rPr>
        <w:t>
      Санаттары бойынша жерлер келесідей бөлінеді:</w:t>
      </w:r>
    </w:p>
    <w:bookmarkEnd w:id="256"/>
    <w:bookmarkStart w:name="z411" w:id="257"/>
    <w:p>
      <w:pPr>
        <w:spacing w:after="0"/>
        <w:ind w:left="0"/>
        <w:jc w:val="both"/>
      </w:pPr>
      <w:r>
        <w:rPr>
          <w:rFonts w:ascii="Times New Roman"/>
          <w:b w:val="false"/>
          <w:i w:val="false"/>
          <w:color w:val="000000"/>
          <w:sz w:val="28"/>
        </w:rPr>
        <w:t>
      ауыл шаруашылығы мақсатындағы жерлер - 22584 гектар;</w:t>
      </w:r>
    </w:p>
    <w:bookmarkEnd w:id="257"/>
    <w:bookmarkStart w:name="z412" w:id="258"/>
    <w:p>
      <w:pPr>
        <w:spacing w:after="0"/>
        <w:ind w:left="0"/>
        <w:jc w:val="both"/>
      </w:pPr>
      <w:r>
        <w:rPr>
          <w:rFonts w:ascii="Times New Roman"/>
          <w:b w:val="false"/>
          <w:i w:val="false"/>
          <w:color w:val="000000"/>
          <w:sz w:val="28"/>
        </w:rPr>
        <w:t>
      елді мекендердің жерлері - 57 гектар.</w:t>
      </w:r>
    </w:p>
    <w:bookmarkEnd w:id="258"/>
    <w:bookmarkStart w:name="z413" w:id="259"/>
    <w:p>
      <w:pPr>
        <w:spacing w:after="0"/>
        <w:ind w:left="0"/>
        <w:jc w:val="both"/>
      </w:pPr>
      <w:r>
        <w:rPr>
          <w:rFonts w:ascii="Times New Roman"/>
          <w:b w:val="false"/>
          <w:i w:val="false"/>
          <w:color w:val="000000"/>
          <w:sz w:val="28"/>
        </w:rPr>
        <w:t>
      Табиғи ауа-райының жағдайлары бойынша Іңкәрдария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259"/>
    <w:bookmarkStart w:name="z414" w:id="260"/>
    <w:p>
      <w:pPr>
        <w:spacing w:after="0"/>
        <w:ind w:left="0"/>
        <w:jc w:val="both"/>
      </w:pPr>
      <w:r>
        <w:rPr>
          <w:rFonts w:ascii="Times New Roman"/>
          <w:b w:val="false"/>
          <w:i w:val="false"/>
          <w:color w:val="000000"/>
          <w:sz w:val="28"/>
        </w:rPr>
        <w:t xml:space="preserve">
      2020 жылдың 1 қаңтарына Іңкәрдария ауылдық округінде (халықтың жеке ауласы және жауапкершілігі шектеулі серіктестіктер, шаруа қожалықтар) мүйізді ірі қара 1284 бас, оның ішінде 781 бас аналық мал, 805 бас ұсақ мал, 696 бас жылқы, 187 бас түйе бар. </w:t>
      </w:r>
    </w:p>
    <w:bookmarkEnd w:id="260"/>
    <w:bookmarkStart w:name="z415" w:id="261"/>
    <w:p>
      <w:pPr>
        <w:spacing w:after="0"/>
        <w:ind w:left="0"/>
        <w:jc w:val="both"/>
      </w:pPr>
      <w:r>
        <w:rPr>
          <w:rFonts w:ascii="Times New Roman"/>
          <w:b w:val="false"/>
          <w:i w:val="false"/>
          <w:color w:val="000000"/>
          <w:sz w:val="28"/>
        </w:rPr>
        <w:t>
      Іңкәрдария ауылдық округінде шаруа және фермерлік қожалықтарындағы мал басы: мүйізді ірі қара 546 бас, ұсақ мал 100 бас, 300 бас жылқы, 5 бас түйе. Шаруа және фермер қожалықтарының жайылым алаңы 10087 гектарды құрайды.</w:t>
      </w:r>
    </w:p>
    <w:bookmarkEnd w:id="261"/>
    <w:bookmarkStart w:name="z416" w:id="262"/>
    <w:p>
      <w:pPr>
        <w:spacing w:after="0"/>
        <w:ind w:left="0"/>
        <w:jc w:val="both"/>
      </w:pPr>
      <w:r>
        <w:rPr>
          <w:rFonts w:ascii="Times New Roman"/>
          <w:b w:val="false"/>
          <w:i w:val="false"/>
          <w:color w:val="000000"/>
          <w:sz w:val="28"/>
        </w:rPr>
        <w:t>
      Іңкәрдария ауылдық округі бойынша ауылшаруашылығы малдарын қамтамасыз ету үшін барлығы 439587 гектар жайылымдық жерлер бар. Елді мекен шегінде 13845 гектар жайылым бар.</w:t>
      </w:r>
    </w:p>
    <w:bookmarkEnd w:id="262"/>
    <w:bookmarkStart w:name="z417" w:id="26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13845 гектар көлемінде, жүктеме нормасы 11,0 гектар/бас болғанда қажеттілік 4422 гектар құрайды. </w:t>
      </w:r>
    </w:p>
    <w:bookmarkEnd w:id="263"/>
    <w:bookmarkStart w:name="z418" w:id="264"/>
    <w:p>
      <w:pPr>
        <w:spacing w:after="0"/>
        <w:ind w:left="0"/>
        <w:jc w:val="both"/>
      </w:pPr>
      <w:r>
        <w:rPr>
          <w:rFonts w:ascii="Times New Roman"/>
          <w:b w:val="false"/>
          <w:i w:val="false"/>
          <w:color w:val="000000"/>
          <w:sz w:val="28"/>
        </w:rPr>
        <w:t xml:space="preserve">
      Ауыл шаруашылығы жануарларының аналық (сауын сиыр) мал басын ұстауға жайылымдық жерлердің қалыптасқан қажеттілігі толық қамтылған. </w:t>
      </w:r>
    </w:p>
    <w:bookmarkEnd w:id="264"/>
    <w:bookmarkStart w:name="z419" w:id="265"/>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16768,4 гектар, мүйізді ірі қара басына жүктеме нормасы 11,0 гектар/бас, ұсақ мал – 2,2 гектар/бас, жылқы – 13,0 гектар/бас, түйе - 15,4 гектар/бас.</w:t>
      </w:r>
    </w:p>
    <w:bookmarkEnd w:id="265"/>
    <w:bookmarkStart w:name="z420" w:id="266"/>
    <w:p>
      <w:pPr>
        <w:spacing w:after="0"/>
        <w:ind w:left="0"/>
        <w:jc w:val="both"/>
      </w:pPr>
      <w:r>
        <w:rPr>
          <w:rFonts w:ascii="Times New Roman"/>
          <w:b w:val="false"/>
          <w:i w:val="false"/>
          <w:color w:val="000000"/>
          <w:sz w:val="28"/>
        </w:rPr>
        <w:t>
      Қажеттілік:</w:t>
      </w:r>
    </w:p>
    <w:bookmarkEnd w:id="266"/>
    <w:bookmarkStart w:name="z421" w:id="267"/>
    <w:p>
      <w:pPr>
        <w:spacing w:after="0"/>
        <w:ind w:left="0"/>
        <w:jc w:val="both"/>
      </w:pPr>
      <w:r>
        <w:rPr>
          <w:rFonts w:ascii="Times New Roman"/>
          <w:b w:val="false"/>
          <w:i w:val="false"/>
          <w:color w:val="000000"/>
          <w:sz w:val="28"/>
        </w:rPr>
        <w:t>
      мүйізді ірі қара үшін - 742 бас. * 11,0 гектар/бас. = 8162 гектар;</w:t>
      </w:r>
    </w:p>
    <w:bookmarkEnd w:id="267"/>
    <w:bookmarkStart w:name="z422" w:id="268"/>
    <w:p>
      <w:pPr>
        <w:spacing w:after="0"/>
        <w:ind w:left="0"/>
        <w:jc w:val="both"/>
      </w:pPr>
      <w:r>
        <w:rPr>
          <w:rFonts w:ascii="Times New Roman"/>
          <w:b w:val="false"/>
          <w:i w:val="false"/>
          <w:color w:val="000000"/>
          <w:sz w:val="28"/>
        </w:rPr>
        <w:t>
      ұсақ мал үшін - 713 бас. * 2,2 гектар/бас. = 1568,6 гектар;</w:t>
      </w:r>
    </w:p>
    <w:bookmarkEnd w:id="268"/>
    <w:bookmarkStart w:name="z423" w:id="269"/>
    <w:p>
      <w:pPr>
        <w:spacing w:after="0"/>
        <w:ind w:left="0"/>
        <w:jc w:val="both"/>
      </w:pPr>
      <w:r>
        <w:rPr>
          <w:rFonts w:ascii="Times New Roman"/>
          <w:b w:val="false"/>
          <w:i w:val="false"/>
          <w:color w:val="000000"/>
          <w:sz w:val="28"/>
        </w:rPr>
        <w:t>
      жылқы үшін - 392 бас. * 13,0 га / бас. = 4312 гектар;</w:t>
      </w:r>
    </w:p>
    <w:bookmarkEnd w:id="269"/>
    <w:bookmarkStart w:name="z424" w:id="270"/>
    <w:p>
      <w:pPr>
        <w:spacing w:after="0"/>
        <w:ind w:left="0"/>
        <w:jc w:val="both"/>
      </w:pPr>
      <w:r>
        <w:rPr>
          <w:rFonts w:ascii="Times New Roman"/>
          <w:b w:val="false"/>
          <w:i w:val="false"/>
          <w:color w:val="000000"/>
          <w:sz w:val="28"/>
        </w:rPr>
        <w:t>
      түйе үшін - 177 бас. * 15,4 га / бас. = 2725,8 гектар;</w:t>
      </w:r>
    </w:p>
    <w:bookmarkEnd w:id="270"/>
    <w:bookmarkStart w:name="z425" w:id="271"/>
    <w:p>
      <w:pPr>
        <w:spacing w:after="0"/>
        <w:ind w:left="0"/>
        <w:jc w:val="both"/>
      </w:pPr>
      <w:r>
        <w:rPr>
          <w:rFonts w:ascii="Times New Roman"/>
          <w:b w:val="false"/>
          <w:i w:val="false"/>
          <w:color w:val="000000"/>
          <w:sz w:val="28"/>
        </w:rPr>
        <w:t>
      8162 + 1568,6 + 4312 + 2725,8 = 16768,4 гектар.</w:t>
      </w:r>
    </w:p>
    <w:bookmarkEnd w:id="271"/>
    <w:bookmarkStart w:name="z426" w:id="272"/>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Іңкәрдария ауылдық округінің жергілікті халқының ауылшаруашылығы жануарларының мал басын ауылдық округінің шалғайдағы Ақтам арнасының жиегіндегі жайылымдық жерлерге ауыстыру есебінен 2923,4 гектар жайылымдық жерлердің қалған қажеттілігін өтеу қажет.</w:t>
      </w:r>
    </w:p>
    <w:bookmarkEnd w:id="272"/>
    <w:bookmarkStart w:name="z427" w:id="273"/>
    <w:p>
      <w:pPr>
        <w:spacing w:after="0"/>
        <w:ind w:left="0"/>
        <w:jc w:val="both"/>
      </w:pPr>
      <w:r>
        <w:rPr>
          <w:rFonts w:ascii="Times New Roman"/>
          <w:b w:val="false"/>
          <w:i w:val="false"/>
          <w:color w:val="000000"/>
          <w:sz w:val="28"/>
        </w:rPr>
        <w:t>
      Іңкәрдария ауылдық округінің аумағында 1 ветеринарлық пункт, 1 үлгілік мал қорымы қызмет істейді.</w:t>
      </w:r>
    </w:p>
    <w:bookmarkEnd w:id="273"/>
    <w:bookmarkStart w:name="z428" w:id="274"/>
    <w:p>
      <w:pPr>
        <w:spacing w:after="0"/>
        <w:ind w:left="0"/>
        <w:jc w:val="both"/>
      </w:pPr>
      <w:r>
        <w:rPr>
          <w:rFonts w:ascii="Times New Roman"/>
          <w:b w:val="false"/>
          <w:i w:val="false"/>
          <w:color w:val="000000"/>
          <w:sz w:val="28"/>
        </w:rPr>
        <w:t>
      Іңкәрдария ауылдық округінде малды айдап өтуге арналған сервитуттар белгіленбеген.</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Іңкәрдария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433" w:id="275"/>
    <w:p>
      <w:pPr>
        <w:spacing w:after="0"/>
        <w:ind w:left="0"/>
        <w:jc w:val="left"/>
      </w:pPr>
      <w:r>
        <w:rPr>
          <w:rFonts w:ascii="Times New Roman"/>
          <w:b/>
          <w:i w:val="false"/>
          <w:color w:val="000000"/>
        </w:rPr>
        <w:t xml:space="preserve"> Құқық белгілейтін құжаттар негізінде Іңкәрдария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275"/>
    <w:bookmarkStart w:name="z434"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277"/>
    <w:p>
      <w:pPr>
        <w:spacing w:after="0"/>
        <w:ind w:left="0"/>
        <w:jc w:val="left"/>
      </w:pPr>
      <w:r>
        <w:rPr>
          <w:rFonts w:ascii="Times New Roman"/>
          <w:b/>
          <w:i w:val="false"/>
          <w:color w:val="000000"/>
        </w:rPr>
        <w:t xml:space="preserve"> Іңкәрдария ауылдық округі аумағындағы жер учаскелерінің меншік иелері тізімі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Райбек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Алтынбекова Шахизат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Абилдаев Канат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Дауренбекова Гаухар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Абжаппар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Ермаханов Ғалымбек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Тайшыкбаев Батырбек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Уали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Култасова Шакен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Қайратов Ғазиз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Нұрбол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Кушимбаев Шарипбай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Сыздыкбаева Гульнар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Пірімбет Асқар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Асылбай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Садықбаев Ерлан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Тажимуратов Жамаладин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Толешов Акберген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Төлешов Балабатыр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Кундызбаев Есмахан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Муратбек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Кордабаев Самалбек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 Нургазы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Туребаева Карлыгаш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Өтеулиева Гулмира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Тулешов Белгибек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Нургалиев Сарсенбай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Кемаладин Абзалхан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Сейтжан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Байманов Әбдіразақ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Салыкбаев Ерлан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Калыбаев Алмасбек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Спан Дастан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Гулнар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Турсынбаев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r>
    </w:tbl>
    <w:bookmarkStart w:name="z438" w:id="279"/>
    <w:p>
      <w:pPr>
        <w:spacing w:after="0"/>
        <w:ind w:left="0"/>
        <w:jc w:val="both"/>
      </w:pPr>
      <w:r>
        <w:rPr>
          <w:rFonts w:ascii="Times New Roman"/>
          <w:b w:val="false"/>
          <w:i w:val="false"/>
          <w:color w:val="000000"/>
          <w:sz w:val="28"/>
        </w:rPr>
        <w:t>
      Аббревиатуралардың таратылып жазылуы:</w:t>
      </w:r>
    </w:p>
    <w:bookmarkEnd w:id="279"/>
    <w:bookmarkStart w:name="z439" w:id="280"/>
    <w:p>
      <w:pPr>
        <w:spacing w:after="0"/>
        <w:ind w:left="0"/>
        <w:jc w:val="both"/>
      </w:pPr>
      <w:r>
        <w:rPr>
          <w:rFonts w:ascii="Times New Roman"/>
          <w:b w:val="false"/>
          <w:i w:val="false"/>
          <w:color w:val="000000"/>
          <w:sz w:val="28"/>
        </w:rPr>
        <w:t>
      ІҚМ – ірі қара мал; ҰҚМ – ұсақ қара мал.</w:t>
      </w:r>
    </w:p>
    <w:bookmarkEnd w:id="280"/>
    <w:bookmarkStart w:name="z440" w:id="281"/>
    <w:p>
      <w:pPr>
        <w:spacing w:after="0"/>
        <w:ind w:left="0"/>
        <w:jc w:val="left"/>
      </w:pPr>
      <w:r>
        <w:rPr>
          <w:rFonts w:ascii="Times New Roman"/>
          <w:b/>
          <w:i w:val="false"/>
          <w:color w:val="000000"/>
        </w:rPr>
        <w:t xml:space="preserve"> Іңкәрдария ауылдық округі бойынша елді мекендер бөлінісінде мүйізді ірі қара аналық (сауын)мал басын орналастыру үшін жайылымдарды бөлу жөніндегі мәліметтер</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Іңкәрдария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446" w:id="282"/>
    <w:p>
      <w:pPr>
        <w:spacing w:after="0"/>
        <w:ind w:left="0"/>
        <w:jc w:val="left"/>
      </w:pPr>
      <w:r>
        <w:rPr>
          <w:rFonts w:ascii="Times New Roman"/>
          <w:b/>
          <w:i w:val="false"/>
          <w:color w:val="000000"/>
        </w:rPr>
        <w:t xml:space="preserve"> Жайылым айналымдарының қолайлы схемасы</w:t>
      </w:r>
    </w:p>
    <w:bookmarkEnd w:id="282"/>
    <w:bookmarkStart w:name="z447"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Іңкәрдария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452" w:id="284"/>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284"/>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Іңкәрдария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458" w:id="28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8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Іңкәрдария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464" w:id="286"/>
    <w:p>
      <w:pPr>
        <w:spacing w:after="0"/>
        <w:ind w:left="0"/>
        <w:jc w:val="left"/>
      </w:pPr>
      <w:r>
        <w:rPr>
          <w:rFonts w:ascii="Times New Roman"/>
          <w:b/>
          <w:i w:val="false"/>
          <w:color w:val="000000"/>
        </w:rPr>
        <w:t xml:space="preserve"> Іңкәрдария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286"/>
    <w:bookmarkStart w:name="z46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Іңкәрдария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470" w:id="28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42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42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Ақтам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Қарақасқа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7- қосымша</w:t>
            </w:r>
          </w:p>
        </w:tc>
      </w:tr>
    </w:tbl>
    <w:bookmarkStart w:name="z474" w:id="289"/>
    <w:p>
      <w:pPr>
        <w:spacing w:after="0"/>
        <w:ind w:left="0"/>
        <w:jc w:val="left"/>
      </w:pPr>
      <w:r>
        <w:rPr>
          <w:rFonts w:ascii="Times New Roman"/>
          <w:b/>
          <w:i w:val="false"/>
          <w:color w:val="000000"/>
        </w:rPr>
        <w:t xml:space="preserve"> Қалжан ахун ауылдық округінде жайылымдарды басқару және оларды пайдалану жөніндегі 2020-2021 жылдарға арналған жоспар</w:t>
      </w:r>
    </w:p>
    <w:bookmarkEnd w:id="289"/>
    <w:bookmarkStart w:name="z475" w:id="290"/>
    <w:p>
      <w:pPr>
        <w:spacing w:after="0"/>
        <w:ind w:left="0"/>
        <w:jc w:val="both"/>
      </w:pPr>
      <w:r>
        <w:rPr>
          <w:rFonts w:ascii="Times New Roman"/>
          <w:b w:val="false"/>
          <w:i w:val="false"/>
          <w:color w:val="000000"/>
          <w:sz w:val="28"/>
        </w:rPr>
        <w:t>
      Осы Қалжан ахун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290"/>
    <w:bookmarkStart w:name="z476" w:id="29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91"/>
    <w:bookmarkStart w:name="z477" w:id="292"/>
    <w:p>
      <w:pPr>
        <w:spacing w:after="0"/>
        <w:ind w:left="0"/>
        <w:jc w:val="both"/>
      </w:pPr>
      <w:r>
        <w:rPr>
          <w:rFonts w:ascii="Times New Roman"/>
          <w:b w:val="false"/>
          <w:i w:val="false"/>
          <w:color w:val="000000"/>
          <w:sz w:val="28"/>
        </w:rPr>
        <w:t>
      Жоспар құрамында:</w:t>
      </w:r>
    </w:p>
    <w:bookmarkEnd w:id="292"/>
    <w:bookmarkStart w:name="z478" w:id="293"/>
    <w:p>
      <w:pPr>
        <w:spacing w:after="0"/>
        <w:ind w:left="0"/>
        <w:jc w:val="both"/>
      </w:pPr>
      <w:r>
        <w:rPr>
          <w:rFonts w:ascii="Times New Roman"/>
          <w:b w:val="false"/>
          <w:i w:val="false"/>
          <w:color w:val="000000"/>
          <w:sz w:val="28"/>
        </w:rPr>
        <w:t>
      1) құқық белгілейтін құжаттар негізінде Қалжан ахун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293"/>
    <w:bookmarkStart w:name="z479" w:id="294"/>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294"/>
    <w:bookmarkStart w:name="z480" w:id="29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295"/>
    <w:bookmarkStart w:name="z481" w:id="29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296"/>
    <w:bookmarkStart w:name="z482" w:id="297"/>
    <w:p>
      <w:pPr>
        <w:spacing w:after="0"/>
        <w:ind w:left="0"/>
        <w:jc w:val="both"/>
      </w:pPr>
      <w:r>
        <w:rPr>
          <w:rFonts w:ascii="Times New Roman"/>
          <w:b w:val="false"/>
          <w:i w:val="false"/>
          <w:color w:val="000000"/>
          <w:sz w:val="28"/>
        </w:rPr>
        <w:t>
      5) Қалжан ахун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297"/>
    <w:bookmarkStart w:name="z483" w:id="298"/>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298"/>
    <w:bookmarkStart w:name="z484" w:id="299"/>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99"/>
    <w:bookmarkStart w:name="z485" w:id="300"/>
    <w:p>
      <w:pPr>
        <w:spacing w:after="0"/>
        <w:ind w:left="0"/>
        <w:jc w:val="both"/>
      </w:pPr>
      <w:r>
        <w:rPr>
          <w:rFonts w:ascii="Times New Roman"/>
          <w:b w:val="false"/>
          <w:i w:val="false"/>
          <w:color w:val="000000"/>
          <w:sz w:val="28"/>
        </w:rPr>
        <w:t>
      Қалжан ахун ауылдық округі аумағының жалпы көлемі 14161 гектар, оның ішінде егістік - 1200 гектар, жайылым жерлері - 9933 гектар.</w:t>
      </w:r>
    </w:p>
    <w:bookmarkEnd w:id="300"/>
    <w:bookmarkStart w:name="z486" w:id="301"/>
    <w:p>
      <w:pPr>
        <w:spacing w:after="0"/>
        <w:ind w:left="0"/>
        <w:jc w:val="both"/>
      </w:pPr>
      <w:r>
        <w:rPr>
          <w:rFonts w:ascii="Times New Roman"/>
          <w:b w:val="false"/>
          <w:i w:val="false"/>
          <w:color w:val="000000"/>
          <w:sz w:val="28"/>
        </w:rPr>
        <w:t>
      Санаттары бойынша жерлер келесідей бөлінеді:</w:t>
      </w:r>
    </w:p>
    <w:bookmarkEnd w:id="301"/>
    <w:bookmarkStart w:name="z487" w:id="302"/>
    <w:p>
      <w:pPr>
        <w:spacing w:after="0"/>
        <w:ind w:left="0"/>
        <w:jc w:val="both"/>
      </w:pPr>
      <w:r>
        <w:rPr>
          <w:rFonts w:ascii="Times New Roman"/>
          <w:b w:val="false"/>
          <w:i w:val="false"/>
          <w:color w:val="000000"/>
          <w:sz w:val="28"/>
        </w:rPr>
        <w:t>
      ауыл шаруашылығы мақсатындағы жерлер - 11133 гектар;</w:t>
      </w:r>
    </w:p>
    <w:bookmarkEnd w:id="302"/>
    <w:bookmarkStart w:name="z488" w:id="303"/>
    <w:p>
      <w:pPr>
        <w:spacing w:after="0"/>
        <w:ind w:left="0"/>
        <w:jc w:val="both"/>
      </w:pPr>
      <w:r>
        <w:rPr>
          <w:rFonts w:ascii="Times New Roman"/>
          <w:b w:val="false"/>
          <w:i w:val="false"/>
          <w:color w:val="000000"/>
          <w:sz w:val="28"/>
        </w:rPr>
        <w:t>
      елді мекендердің жерлері - 105 гектар;</w:t>
      </w:r>
    </w:p>
    <w:bookmarkEnd w:id="303"/>
    <w:bookmarkStart w:name="z489" w:id="304"/>
    <w:p>
      <w:pPr>
        <w:spacing w:after="0"/>
        <w:ind w:left="0"/>
        <w:jc w:val="both"/>
      </w:pPr>
      <w:r>
        <w:rPr>
          <w:rFonts w:ascii="Times New Roman"/>
          <w:b w:val="false"/>
          <w:i w:val="false"/>
          <w:color w:val="000000"/>
          <w:sz w:val="28"/>
        </w:rPr>
        <w:t>
      қордағы жерлер - 2923 гектар.</w:t>
      </w:r>
    </w:p>
    <w:bookmarkEnd w:id="304"/>
    <w:bookmarkStart w:name="z490" w:id="305"/>
    <w:p>
      <w:pPr>
        <w:spacing w:after="0"/>
        <w:ind w:left="0"/>
        <w:jc w:val="both"/>
      </w:pPr>
      <w:r>
        <w:rPr>
          <w:rFonts w:ascii="Times New Roman"/>
          <w:b w:val="false"/>
          <w:i w:val="false"/>
          <w:color w:val="000000"/>
          <w:sz w:val="28"/>
        </w:rPr>
        <w:t>
      Табиғи ауа-райының жағдайлары бойынша Қалжан ахун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305"/>
    <w:bookmarkStart w:name="z491" w:id="306"/>
    <w:p>
      <w:pPr>
        <w:spacing w:after="0"/>
        <w:ind w:left="0"/>
        <w:jc w:val="both"/>
      </w:pPr>
      <w:r>
        <w:rPr>
          <w:rFonts w:ascii="Times New Roman"/>
          <w:b w:val="false"/>
          <w:i w:val="false"/>
          <w:color w:val="000000"/>
          <w:sz w:val="28"/>
        </w:rPr>
        <w:t>
      2020 жылдың 1 қаңтарына Қалжан ахун ауылдық округінде (халықтың жеке ауласы және жауапкершілігі шектеулі серіктестіктер, шаруа қожалықтар) мүйізді ірі қара 785 бас, оның ішінде 265 бас аналық мал, ұсақ мал 878 бас, 402 бас жылқы бар.</w:t>
      </w:r>
    </w:p>
    <w:bookmarkEnd w:id="306"/>
    <w:bookmarkStart w:name="z492" w:id="307"/>
    <w:p>
      <w:pPr>
        <w:spacing w:after="0"/>
        <w:ind w:left="0"/>
        <w:jc w:val="both"/>
      </w:pPr>
      <w:r>
        <w:rPr>
          <w:rFonts w:ascii="Times New Roman"/>
          <w:b w:val="false"/>
          <w:i w:val="false"/>
          <w:color w:val="000000"/>
          <w:sz w:val="28"/>
        </w:rPr>
        <w:t>
      Қалжан ахун ауылдық округінде шаруа және фермерлік қожалықтарындағы мал басы: 47 бас жылқы. Шаруа және фермер қожалықтарының жайылым алаңы 6893 гектарды құрайды.</w:t>
      </w:r>
    </w:p>
    <w:bookmarkEnd w:id="307"/>
    <w:bookmarkStart w:name="z493" w:id="308"/>
    <w:p>
      <w:pPr>
        <w:spacing w:after="0"/>
        <w:ind w:left="0"/>
        <w:jc w:val="both"/>
      </w:pPr>
      <w:r>
        <w:rPr>
          <w:rFonts w:ascii="Times New Roman"/>
          <w:b w:val="false"/>
          <w:i w:val="false"/>
          <w:color w:val="000000"/>
          <w:sz w:val="28"/>
        </w:rPr>
        <w:t>
      Қалжан ахун ауылдық округі бойынша ауылшаруашылығы малдарын қамтамасыз ету үшін барлығы 9933 гектар жайылымдық жерлер бар. Елді мекен шегінде 3040 гектар жайылым бар.</w:t>
      </w:r>
    </w:p>
    <w:bookmarkEnd w:id="308"/>
    <w:bookmarkStart w:name="z494" w:id="30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3040 гектар көлемінде, жүктеме нормасы 11,0 гектар/бас болғанда қажеттілік 2915 гектарды құрайды. </w:t>
      </w:r>
    </w:p>
    <w:bookmarkEnd w:id="309"/>
    <w:bookmarkStart w:name="z495" w:id="310"/>
    <w:p>
      <w:pPr>
        <w:spacing w:after="0"/>
        <w:ind w:left="0"/>
        <w:jc w:val="both"/>
      </w:pPr>
      <w:r>
        <w:rPr>
          <w:rFonts w:ascii="Times New Roman"/>
          <w:b w:val="false"/>
          <w:i w:val="false"/>
          <w:color w:val="000000"/>
          <w:sz w:val="28"/>
        </w:rPr>
        <w:t>
      Ауыл шаруашылығы жануарларының аналық (сауын сиыр) мал басын ұстауға жайылымдық жерлердің қалыптасқан қажеттілігі толық қамтылған.</w:t>
      </w:r>
    </w:p>
    <w:bookmarkEnd w:id="310"/>
    <w:bookmarkStart w:name="z496" w:id="311"/>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15182 гектар, мүйізді ірі қара мал басына жүктеме нормасы 11,0 гектар/бас, ұсақ мал – 2,2 гектар/бас, жылқы –13,0 гектар/бас.</w:t>
      </w:r>
    </w:p>
    <w:bookmarkEnd w:id="311"/>
    <w:bookmarkStart w:name="z497" w:id="312"/>
    <w:p>
      <w:pPr>
        <w:spacing w:after="0"/>
        <w:ind w:left="0"/>
        <w:jc w:val="both"/>
      </w:pPr>
      <w:r>
        <w:rPr>
          <w:rFonts w:ascii="Times New Roman"/>
          <w:b w:val="false"/>
          <w:i w:val="false"/>
          <w:color w:val="000000"/>
          <w:sz w:val="28"/>
        </w:rPr>
        <w:t>
      Қажеттілік:</w:t>
      </w:r>
    </w:p>
    <w:bookmarkEnd w:id="312"/>
    <w:bookmarkStart w:name="z498" w:id="313"/>
    <w:p>
      <w:pPr>
        <w:spacing w:after="0"/>
        <w:ind w:left="0"/>
        <w:jc w:val="both"/>
      </w:pPr>
      <w:r>
        <w:rPr>
          <w:rFonts w:ascii="Times New Roman"/>
          <w:b w:val="false"/>
          <w:i w:val="false"/>
          <w:color w:val="000000"/>
          <w:sz w:val="28"/>
        </w:rPr>
        <w:t>
      мүйізді ірі қара үшін - 785 бас. * 11,0 гектар/бас.= 8635 гектар;</w:t>
      </w:r>
    </w:p>
    <w:bookmarkEnd w:id="313"/>
    <w:bookmarkStart w:name="z499" w:id="314"/>
    <w:p>
      <w:pPr>
        <w:spacing w:after="0"/>
        <w:ind w:left="0"/>
        <w:jc w:val="both"/>
      </w:pPr>
      <w:r>
        <w:rPr>
          <w:rFonts w:ascii="Times New Roman"/>
          <w:b w:val="false"/>
          <w:i w:val="false"/>
          <w:color w:val="000000"/>
          <w:sz w:val="28"/>
        </w:rPr>
        <w:t>
      ұсақ мал үшін - 878 бас. * 2,2 гектар/бас.= 1932 гектар;</w:t>
      </w:r>
    </w:p>
    <w:bookmarkEnd w:id="314"/>
    <w:bookmarkStart w:name="z500" w:id="315"/>
    <w:p>
      <w:pPr>
        <w:spacing w:after="0"/>
        <w:ind w:left="0"/>
        <w:jc w:val="both"/>
      </w:pPr>
      <w:r>
        <w:rPr>
          <w:rFonts w:ascii="Times New Roman"/>
          <w:b w:val="false"/>
          <w:i w:val="false"/>
          <w:color w:val="000000"/>
          <w:sz w:val="28"/>
        </w:rPr>
        <w:t>
      жылқы үшін - 355 бас. * 13,0 гектар / бас.= 4615 гектар;</w:t>
      </w:r>
    </w:p>
    <w:bookmarkEnd w:id="315"/>
    <w:bookmarkStart w:name="z501" w:id="316"/>
    <w:p>
      <w:pPr>
        <w:spacing w:after="0"/>
        <w:ind w:left="0"/>
        <w:jc w:val="both"/>
      </w:pPr>
      <w:r>
        <w:rPr>
          <w:rFonts w:ascii="Times New Roman"/>
          <w:b w:val="false"/>
          <w:i w:val="false"/>
          <w:color w:val="000000"/>
          <w:sz w:val="28"/>
        </w:rPr>
        <w:t>
      8635 + 1932 + 4615 = 15182 гектар.</w:t>
      </w:r>
    </w:p>
    <w:bookmarkEnd w:id="316"/>
    <w:bookmarkStart w:name="z502" w:id="317"/>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Қалжан ахун ауылдық округінің жергілікті халқының ауылшаруашылығы жануарларының мал басын Сәкен Сейфуллин ауылдық округінің шалғайдағы жайылымдық жерлерге ауыстыру есебінен 12142 гектар жайылымдық жерлердің қалған қажеттілігін өтеу қажет.</w:t>
      </w:r>
    </w:p>
    <w:bookmarkEnd w:id="317"/>
    <w:bookmarkStart w:name="z503" w:id="318"/>
    <w:p>
      <w:pPr>
        <w:spacing w:after="0"/>
        <w:ind w:left="0"/>
        <w:jc w:val="both"/>
      </w:pPr>
      <w:r>
        <w:rPr>
          <w:rFonts w:ascii="Times New Roman"/>
          <w:b w:val="false"/>
          <w:i w:val="false"/>
          <w:color w:val="000000"/>
          <w:sz w:val="28"/>
        </w:rPr>
        <w:t>
      Қалжан ахун ауылдық округінің аумағында 1 ветеринарлық пункт, 1 үлгілік мал қорымы қызмет істейді.</w:t>
      </w:r>
    </w:p>
    <w:bookmarkEnd w:id="318"/>
    <w:bookmarkStart w:name="z504" w:id="319"/>
    <w:p>
      <w:pPr>
        <w:spacing w:after="0"/>
        <w:ind w:left="0"/>
        <w:jc w:val="both"/>
      </w:pPr>
      <w:r>
        <w:rPr>
          <w:rFonts w:ascii="Times New Roman"/>
          <w:b w:val="false"/>
          <w:i w:val="false"/>
          <w:color w:val="000000"/>
          <w:sz w:val="28"/>
        </w:rPr>
        <w:t>
      Қалжан ахун ауылдық округінде малды айдап өтуге арналған сервитуттар белгіленбеген.</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Қалжан ахун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509" w:id="320"/>
    <w:p>
      <w:pPr>
        <w:spacing w:after="0"/>
        <w:ind w:left="0"/>
        <w:jc w:val="left"/>
      </w:pPr>
      <w:r>
        <w:rPr>
          <w:rFonts w:ascii="Times New Roman"/>
          <w:b/>
          <w:i w:val="false"/>
          <w:color w:val="000000"/>
        </w:rPr>
        <w:t xml:space="preserve"> Құқық белгілейтін құжаттар негізінде Қалжан ахун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320"/>
    <w:bookmarkStart w:name="z51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322"/>
    <w:p>
      <w:pPr>
        <w:spacing w:after="0"/>
        <w:ind w:left="0"/>
        <w:jc w:val="left"/>
      </w:pPr>
      <w:r>
        <w:rPr>
          <w:rFonts w:ascii="Times New Roman"/>
          <w:b/>
          <w:i w:val="false"/>
          <w:color w:val="000000"/>
        </w:rPr>
        <w:t xml:space="preserve"> Қалжан ахун ауылдық округі аумағындағы жер учаскелерінің меншік иелері тізімі</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Гүлназ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 Мұхтар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Ақмырзаев Арысбай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Байымбетова Сәуле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Жақапбаев Бекболат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Жаппарбергенова Орынкүл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Ізбасқанов Мурали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 Алтынбек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Сұлтан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Култайбаева Жанат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Минайдарова Базаркуль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Маханбетжанов Шахмурат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Нұртазаев Ғалым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Баков Мельс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Ерташов Жарылқасын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Кахметов Боранбай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Сейпулов Ғалым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Сәбит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Құлбаев Алдаберген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Мұстафаев Кенжебек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Гахарман Рахат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Қабылбаев 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Көшербаева Рсалды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Қалдыбеков Орынкүл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Есеналиева Гүлмира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Жұманов Бектібай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Рақышова Мейрамкул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Әбжәлиев Серік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Избасарова Анар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Есенбаев Кыдырбай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Жүсіпбайұлы Зайдағали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Даурбек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Мерекеева Кулан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Ермек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Еспенбетов Маратбек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Нұрболат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Арихов Берікбол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Шағыров Дархан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323"/>
    <w:p>
      <w:pPr>
        <w:spacing w:after="0"/>
        <w:ind w:left="0"/>
        <w:jc w:val="both"/>
      </w:pPr>
      <w:r>
        <w:rPr>
          <w:rFonts w:ascii="Times New Roman"/>
          <w:b w:val="false"/>
          <w:i w:val="false"/>
          <w:color w:val="000000"/>
          <w:sz w:val="28"/>
        </w:rPr>
        <w:t>
      Кестенің жалғасы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bl>
    <w:bookmarkStart w:name="z514" w:id="324"/>
    <w:p>
      <w:pPr>
        <w:spacing w:after="0"/>
        <w:ind w:left="0"/>
        <w:jc w:val="both"/>
      </w:pPr>
      <w:r>
        <w:rPr>
          <w:rFonts w:ascii="Times New Roman"/>
          <w:b w:val="false"/>
          <w:i w:val="false"/>
          <w:color w:val="000000"/>
          <w:sz w:val="28"/>
        </w:rPr>
        <w:t>
      Аббревиатуралардың таратылып жазылуы:</w:t>
      </w:r>
    </w:p>
    <w:bookmarkEnd w:id="324"/>
    <w:bookmarkStart w:name="z515" w:id="325"/>
    <w:p>
      <w:pPr>
        <w:spacing w:after="0"/>
        <w:ind w:left="0"/>
        <w:jc w:val="both"/>
      </w:pPr>
      <w:r>
        <w:rPr>
          <w:rFonts w:ascii="Times New Roman"/>
          <w:b w:val="false"/>
          <w:i w:val="false"/>
          <w:color w:val="000000"/>
          <w:sz w:val="28"/>
        </w:rPr>
        <w:t>
      ІҚМ – ірі қара мал; ҰҚМ – ұсақ қара мал.</w:t>
      </w:r>
    </w:p>
    <w:bookmarkEnd w:id="325"/>
    <w:bookmarkStart w:name="z516" w:id="326"/>
    <w:p>
      <w:pPr>
        <w:spacing w:after="0"/>
        <w:ind w:left="0"/>
        <w:jc w:val="left"/>
      </w:pPr>
      <w:r>
        <w:rPr>
          <w:rFonts w:ascii="Times New Roman"/>
          <w:b/>
          <w:i w:val="false"/>
          <w:color w:val="000000"/>
        </w:rPr>
        <w:t xml:space="preserve"> Қалжан ахун ауылдық округі бойынша мүйізді ірі қараның аналық (сауын) мал басын орналастыру үшін жайылымдарды бөлу жөніндегі мәліметтер</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 гектар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Қалжан ахун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522" w:id="327"/>
    <w:p>
      <w:pPr>
        <w:spacing w:after="0"/>
        <w:ind w:left="0"/>
        <w:jc w:val="left"/>
      </w:pPr>
      <w:r>
        <w:rPr>
          <w:rFonts w:ascii="Times New Roman"/>
          <w:b/>
          <w:i w:val="false"/>
          <w:color w:val="000000"/>
        </w:rPr>
        <w:t xml:space="preserve"> Жайылым айналымдарының қолайлы схемасы</w:t>
      </w:r>
    </w:p>
    <w:bookmarkEnd w:id="327"/>
    <w:bookmarkStart w:name="z523"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Қалжан ахун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28" w:id="329"/>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329"/>
    <w:bookmarkStart w:name="z52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Қалжан ахун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534" w:id="3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31"/>
    <w:bookmarkStart w:name="z535"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Қалжан ахун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540" w:id="333"/>
    <w:p>
      <w:pPr>
        <w:spacing w:after="0"/>
        <w:ind w:left="0"/>
        <w:jc w:val="left"/>
      </w:pPr>
      <w:r>
        <w:rPr>
          <w:rFonts w:ascii="Times New Roman"/>
          <w:b/>
          <w:i w:val="false"/>
          <w:color w:val="000000"/>
        </w:rPr>
        <w:t xml:space="preserve"> Қалжан ахун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333"/>
    <w:bookmarkStart w:name="z541"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4803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803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Қалжан ахун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546" w:id="335"/>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8- қосымша</w:t>
            </w:r>
          </w:p>
        </w:tc>
      </w:tr>
    </w:tbl>
    <w:bookmarkStart w:name="z550" w:id="336"/>
    <w:p>
      <w:pPr>
        <w:spacing w:after="0"/>
        <w:ind w:left="0"/>
        <w:jc w:val="left"/>
      </w:pPr>
      <w:r>
        <w:rPr>
          <w:rFonts w:ascii="Times New Roman"/>
          <w:b/>
          <w:i w:val="false"/>
          <w:color w:val="000000"/>
        </w:rPr>
        <w:t xml:space="preserve"> Қоғалыкөл ауылдық округінде жайылымдарды басқару және оларды пайдалану жөніндегі 2020-2021 жылдарға арналған жоспар</w:t>
      </w:r>
    </w:p>
    <w:bookmarkEnd w:id="336"/>
    <w:bookmarkStart w:name="z551" w:id="337"/>
    <w:p>
      <w:pPr>
        <w:spacing w:after="0"/>
        <w:ind w:left="0"/>
        <w:jc w:val="both"/>
      </w:pPr>
      <w:r>
        <w:rPr>
          <w:rFonts w:ascii="Times New Roman"/>
          <w:b w:val="false"/>
          <w:i w:val="false"/>
          <w:color w:val="000000"/>
          <w:sz w:val="28"/>
        </w:rPr>
        <w:t>
      Осы Қоғалыкөл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337"/>
    <w:bookmarkStart w:name="z552" w:id="33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38"/>
    <w:bookmarkStart w:name="z553" w:id="339"/>
    <w:p>
      <w:pPr>
        <w:spacing w:after="0"/>
        <w:ind w:left="0"/>
        <w:jc w:val="both"/>
      </w:pPr>
      <w:r>
        <w:rPr>
          <w:rFonts w:ascii="Times New Roman"/>
          <w:b w:val="false"/>
          <w:i w:val="false"/>
          <w:color w:val="000000"/>
          <w:sz w:val="28"/>
        </w:rPr>
        <w:t>
      Жоспар құрамында:</w:t>
      </w:r>
    </w:p>
    <w:bookmarkEnd w:id="339"/>
    <w:bookmarkStart w:name="z554" w:id="340"/>
    <w:p>
      <w:pPr>
        <w:spacing w:after="0"/>
        <w:ind w:left="0"/>
        <w:jc w:val="both"/>
      </w:pPr>
      <w:r>
        <w:rPr>
          <w:rFonts w:ascii="Times New Roman"/>
          <w:b w:val="false"/>
          <w:i w:val="false"/>
          <w:color w:val="000000"/>
          <w:sz w:val="28"/>
        </w:rPr>
        <w:t>
      1) құқық белгілейтін құжаттар негізінде Қоғалыкөл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340"/>
    <w:bookmarkStart w:name="z555" w:id="341"/>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341"/>
    <w:bookmarkStart w:name="z556" w:id="342"/>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342"/>
    <w:bookmarkStart w:name="z557" w:id="34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343"/>
    <w:bookmarkStart w:name="z558" w:id="344"/>
    <w:p>
      <w:pPr>
        <w:spacing w:after="0"/>
        <w:ind w:left="0"/>
        <w:jc w:val="both"/>
      </w:pPr>
      <w:r>
        <w:rPr>
          <w:rFonts w:ascii="Times New Roman"/>
          <w:b w:val="false"/>
          <w:i w:val="false"/>
          <w:color w:val="000000"/>
          <w:sz w:val="28"/>
        </w:rPr>
        <w:t>
      5) Қоғалыкөл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344"/>
    <w:bookmarkStart w:name="z559" w:id="345"/>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345"/>
    <w:bookmarkStart w:name="z560" w:id="34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46"/>
    <w:bookmarkStart w:name="z561" w:id="347"/>
    <w:p>
      <w:pPr>
        <w:spacing w:after="0"/>
        <w:ind w:left="0"/>
        <w:jc w:val="both"/>
      </w:pPr>
      <w:r>
        <w:rPr>
          <w:rFonts w:ascii="Times New Roman"/>
          <w:b w:val="false"/>
          <w:i w:val="false"/>
          <w:color w:val="000000"/>
          <w:sz w:val="28"/>
        </w:rPr>
        <w:t>
      Қоғалыкөл ауылдық округі аумағының жалпы көлемі 33452 гектар, оның ішінде егістік – 2382 гектар, жайылым жерлері – 18852 гектар.</w:t>
      </w:r>
    </w:p>
    <w:bookmarkEnd w:id="347"/>
    <w:bookmarkStart w:name="z562" w:id="348"/>
    <w:p>
      <w:pPr>
        <w:spacing w:after="0"/>
        <w:ind w:left="0"/>
        <w:jc w:val="both"/>
      </w:pPr>
      <w:r>
        <w:rPr>
          <w:rFonts w:ascii="Times New Roman"/>
          <w:b w:val="false"/>
          <w:i w:val="false"/>
          <w:color w:val="000000"/>
          <w:sz w:val="28"/>
        </w:rPr>
        <w:t>
      Санаттары бойынша жерлер келесідей бөлінеді:</w:t>
      </w:r>
    </w:p>
    <w:bookmarkEnd w:id="348"/>
    <w:bookmarkStart w:name="z563" w:id="349"/>
    <w:p>
      <w:pPr>
        <w:spacing w:after="0"/>
        <w:ind w:left="0"/>
        <w:jc w:val="both"/>
      </w:pPr>
      <w:r>
        <w:rPr>
          <w:rFonts w:ascii="Times New Roman"/>
          <w:b w:val="false"/>
          <w:i w:val="false"/>
          <w:color w:val="000000"/>
          <w:sz w:val="28"/>
        </w:rPr>
        <w:t>
      ауыл шаруашылығы мақсатындағы жерлер – 21234 гектар;</w:t>
      </w:r>
    </w:p>
    <w:bookmarkEnd w:id="349"/>
    <w:bookmarkStart w:name="z564" w:id="350"/>
    <w:p>
      <w:pPr>
        <w:spacing w:after="0"/>
        <w:ind w:left="0"/>
        <w:jc w:val="both"/>
      </w:pPr>
      <w:r>
        <w:rPr>
          <w:rFonts w:ascii="Times New Roman"/>
          <w:b w:val="false"/>
          <w:i w:val="false"/>
          <w:color w:val="000000"/>
          <w:sz w:val="28"/>
        </w:rPr>
        <w:t>
      елді мекендердің жерлері - 226 гектар.</w:t>
      </w:r>
    </w:p>
    <w:bookmarkEnd w:id="350"/>
    <w:bookmarkStart w:name="z565" w:id="351"/>
    <w:p>
      <w:pPr>
        <w:spacing w:after="0"/>
        <w:ind w:left="0"/>
        <w:jc w:val="both"/>
      </w:pPr>
      <w:r>
        <w:rPr>
          <w:rFonts w:ascii="Times New Roman"/>
          <w:b w:val="false"/>
          <w:i w:val="false"/>
          <w:color w:val="000000"/>
          <w:sz w:val="28"/>
        </w:rPr>
        <w:t>
      Табиғи ауа-райының жағдайлары бойынша Қоғалыкөл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351"/>
    <w:bookmarkStart w:name="z566" w:id="352"/>
    <w:p>
      <w:pPr>
        <w:spacing w:after="0"/>
        <w:ind w:left="0"/>
        <w:jc w:val="both"/>
      </w:pPr>
      <w:r>
        <w:rPr>
          <w:rFonts w:ascii="Times New Roman"/>
          <w:b w:val="false"/>
          <w:i w:val="false"/>
          <w:color w:val="000000"/>
          <w:sz w:val="28"/>
        </w:rPr>
        <w:t xml:space="preserve">
      2020 жылдың 1 қаңтарына Қоғалыкөл ауылдық округінде (халықтың жеке ауласы және жауапкершілігі шектеулі серіктестіктер, шаруа қожалықтар) мүйізді ірі қара 3480 бас, оның ішінде 1577 бас аналық мал, ұсақ мал 3670 бас, 2362 бас жылқы, 218 бас түйе бар. </w:t>
      </w:r>
    </w:p>
    <w:bookmarkEnd w:id="352"/>
    <w:bookmarkStart w:name="z567" w:id="353"/>
    <w:p>
      <w:pPr>
        <w:spacing w:after="0"/>
        <w:ind w:left="0"/>
        <w:jc w:val="both"/>
      </w:pPr>
      <w:r>
        <w:rPr>
          <w:rFonts w:ascii="Times New Roman"/>
          <w:b w:val="false"/>
          <w:i w:val="false"/>
          <w:color w:val="000000"/>
          <w:sz w:val="28"/>
        </w:rPr>
        <w:t>
      Қоғалыкөл ауылдық округінде шаруа және фермерлік қожалықтарындағы мал басы: мүйізді ірі қара 1701 бас, ұсақ мал 1554 бас, 1103 бас жылқы. Шаруа және фермер қожалықтарының жайылым алаңы 8176 гектарды құрайды.</w:t>
      </w:r>
    </w:p>
    <w:bookmarkEnd w:id="353"/>
    <w:bookmarkStart w:name="z568" w:id="354"/>
    <w:p>
      <w:pPr>
        <w:spacing w:after="0"/>
        <w:ind w:left="0"/>
        <w:jc w:val="both"/>
      </w:pPr>
      <w:r>
        <w:rPr>
          <w:rFonts w:ascii="Times New Roman"/>
          <w:b w:val="false"/>
          <w:i w:val="false"/>
          <w:color w:val="000000"/>
          <w:sz w:val="28"/>
        </w:rPr>
        <w:t>
      Қоғалыкөл ауылдық округі бойынша ауыл шаруашылығы малдарын қамтамасыз ету үшін барлығы 18852 гектар жайылымдық жерлер бар. Елді мекен шегінде 10676 гектар жайылым бар.</w:t>
      </w:r>
    </w:p>
    <w:bookmarkEnd w:id="354"/>
    <w:bookmarkStart w:name="z569" w:id="355"/>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10676 гектар көлемінде, жүктеме нормасы 11,0 гектар/бас болғанда қажеттілік 11242 гектарды құрайды. </w:t>
      </w:r>
    </w:p>
    <w:bookmarkEnd w:id="355"/>
    <w:bookmarkStart w:name="z570" w:id="356"/>
    <w:p>
      <w:pPr>
        <w:spacing w:after="0"/>
        <w:ind w:left="0"/>
        <w:jc w:val="both"/>
      </w:pPr>
      <w:r>
        <w:rPr>
          <w:rFonts w:ascii="Times New Roman"/>
          <w:b w:val="false"/>
          <w:i w:val="false"/>
          <w:color w:val="000000"/>
          <w:sz w:val="28"/>
        </w:rPr>
        <w:t xml:space="preserve">
      Сауын сиырларға арналған жайылымдық жерлердің жетіспейтін 566 гектары Бесарық ауылдық округі аумағының жайылымдарына ауыстыру есебінен қамтамасыз етіледі. </w:t>
      </w:r>
    </w:p>
    <w:bookmarkEnd w:id="356"/>
    <w:bookmarkStart w:name="z571" w:id="357"/>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43948,4 гектар, мүйізді ірі қара басына жүктеме нормасы 11,0 гектар/бас, ұсақ мал – 2,2 гектар/бас, жылқы –13,0 гектар/бас, түйе - 15,4 гектар/бас.</w:t>
      </w:r>
    </w:p>
    <w:bookmarkEnd w:id="357"/>
    <w:bookmarkStart w:name="z572" w:id="358"/>
    <w:p>
      <w:pPr>
        <w:spacing w:after="0"/>
        <w:ind w:left="0"/>
        <w:jc w:val="both"/>
      </w:pPr>
      <w:r>
        <w:rPr>
          <w:rFonts w:ascii="Times New Roman"/>
          <w:b w:val="false"/>
          <w:i w:val="false"/>
          <w:color w:val="000000"/>
          <w:sz w:val="28"/>
        </w:rPr>
        <w:t>
      Қажеттілік:</w:t>
      </w:r>
    </w:p>
    <w:bookmarkEnd w:id="358"/>
    <w:bookmarkStart w:name="z573" w:id="359"/>
    <w:p>
      <w:pPr>
        <w:spacing w:after="0"/>
        <w:ind w:left="0"/>
        <w:jc w:val="both"/>
      </w:pPr>
      <w:r>
        <w:rPr>
          <w:rFonts w:ascii="Times New Roman"/>
          <w:b w:val="false"/>
          <w:i w:val="false"/>
          <w:color w:val="000000"/>
          <w:sz w:val="28"/>
        </w:rPr>
        <w:t>
      мүйізді ірі қара үшін - 1779 бас. * 11,0 гектар/бас.= 19569 гектар;</w:t>
      </w:r>
    </w:p>
    <w:bookmarkEnd w:id="359"/>
    <w:bookmarkStart w:name="z574" w:id="360"/>
    <w:p>
      <w:pPr>
        <w:spacing w:after="0"/>
        <w:ind w:left="0"/>
        <w:jc w:val="both"/>
      </w:pPr>
      <w:r>
        <w:rPr>
          <w:rFonts w:ascii="Times New Roman"/>
          <w:b w:val="false"/>
          <w:i w:val="false"/>
          <w:color w:val="000000"/>
          <w:sz w:val="28"/>
        </w:rPr>
        <w:t>
      ұсақ мал үшін - 2116 бас. * 2,2 гектар/бас.= 4655,2 гектар;</w:t>
      </w:r>
    </w:p>
    <w:bookmarkEnd w:id="360"/>
    <w:bookmarkStart w:name="z575" w:id="361"/>
    <w:p>
      <w:pPr>
        <w:spacing w:after="0"/>
        <w:ind w:left="0"/>
        <w:jc w:val="both"/>
      </w:pPr>
      <w:r>
        <w:rPr>
          <w:rFonts w:ascii="Times New Roman"/>
          <w:b w:val="false"/>
          <w:i w:val="false"/>
          <w:color w:val="000000"/>
          <w:sz w:val="28"/>
        </w:rPr>
        <w:t>
      жылқы үшін - 1259 бас. * 13,0 гектар/бас.= 16367 гектар;</w:t>
      </w:r>
    </w:p>
    <w:bookmarkEnd w:id="361"/>
    <w:bookmarkStart w:name="z576" w:id="362"/>
    <w:p>
      <w:pPr>
        <w:spacing w:after="0"/>
        <w:ind w:left="0"/>
        <w:jc w:val="both"/>
      </w:pPr>
      <w:r>
        <w:rPr>
          <w:rFonts w:ascii="Times New Roman"/>
          <w:b w:val="false"/>
          <w:i w:val="false"/>
          <w:color w:val="000000"/>
          <w:sz w:val="28"/>
        </w:rPr>
        <w:t>
      түйе үшін - 218 бас. * 15,4 гектар/бас.= 3357,2 гектар;</w:t>
      </w:r>
    </w:p>
    <w:bookmarkEnd w:id="362"/>
    <w:bookmarkStart w:name="z577" w:id="363"/>
    <w:p>
      <w:pPr>
        <w:spacing w:after="0"/>
        <w:ind w:left="0"/>
        <w:jc w:val="both"/>
      </w:pPr>
      <w:r>
        <w:rPr>
          <w:rFonts w:ascii="Times New Roman"/>
          <w:b w:val="false"/>
          <w:i w:val="false"/>
          <w:color w:val="000000"/>
          <w:sz w:val="28"/>
        </w:rPr>
        <w:t>
      19569 + 4655,2 + 16367 + 3357,2 = 43948,4 гектар.</w:t>
      </w:r>
    </w:p>
    <w:bookmarkEnd w:id="363"/>
    <w:bookmarkStart w:name="z578" w:id="364"/>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Қоғалыкөл ауылдық округінің жергілікті халқының ауылшаруашылығы жануарларының мал басын Бесарық ауылдық округінің шалғайдағы жайылымдық жерлерге ауыстыру есебінен 33272,4 гектар жайылымдық жерлердің қалған қажеттілігін өтеу қажет.</w:t>
      </w:r>
    </w:p>
    <w:bookmarkEnd w:id="364"/>
    <w:bookmarkStart w:name="z579" w:id="365"/>
    <w:p>
      <w:pPr>
        <w:spacing w:after="0"/>
        <w:ind w:left="0"/>
        <w:jc w:val="both"/>
      </w:pPr>
      <w:r>
        <w:rPr>
          <w:rFonts w:ascii="Times New Roman"/>
          <w:b w:val="false"/>
          <w:i w:val="false"/>
          <w:color w:val="000000"/>
          <w:sz w:val="28"/>
        </w:rPr>
        <w:t>
      Қоғалыкөл ауылдық округінің аумағында 1 ветеринарлық пункт, 1 үлгілік мал қорымы қызмет істейді.</w:t>
      </w:r>
    </w:p>
    <w:bookmarkEnd w:id="365"/>
    <w:bookmarkStart w:name="z580" w:id="366"/>
    <w:p>
      <w:pPr>
        <w:spacing w:after="0"/>
        <w:ind w:left="0"/>
        <w:jc w:val="both"/>
      </w:pPr>
      <w:r>
        <w:rPr>
          <w:rFonts w:ascii="Times New Roman"/>
          <w:b w:val="false"/>
          <w:i w:val="false"/>
          <w:color w:val="000000"/>
          <w:sz w:val="28"/>
        </w:rPr>
        <w:t>
      Қоғалыкөл ауылдық округінде малды айдап өтуге арналған сервитуттар белгіленбеген.</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Қоғалыкөл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585" w:id="367"/>
    <w:p>
      <w:pPr>
        <w:spacing w:after="0"/>
        <w:ind w:left="0"/>
        <w:jc w:val="left"/>
      </w:pPr>
      <w:r>
        <w:rPr>
          <w:rFonts w:ascii="Times New Roman"/>
          <w:b/>
          <w:i w:val="false"/>
          <w:color w:val="000000"/>
        </w:rPr>
        <w:t xml:space="preserve"> Құқық белгілейтін құжаттар негізінде Қоғалыкөл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367"/>
    <w:bookmarkStart w:name="z586"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369"/>
    <w:p>
      <w:pPr>
        <w:spacing w:after="0"/>
        <w:ind w:left="0"/>
        <w:jc w:val="left"/>
      </w:pPr>
      <w:r>
        <w:rPr>
          <w:rFonts w:ascii="Times New Roman"/>
          <w:b/>
          <w:i w:val="false"/>
          <w:color w:val="000000"/>
        </w:rPr>
        <w:t xml:space="preserve"> Қоғалыкөл ауылдық округі аумағындағы жер учаскелерінің меншік иелері тізімі</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Абласанов Асхат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Актай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Алдоңғаров Спандияр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Алекеев Берикбол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Бибиаяш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Дарикужаев Куаныш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Досхалиев Кожамурат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Айгали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Дуйсенбаев Исламбек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Ешмаханов Сактар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Ерлан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Жумадилдаев Азамат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Қоңырбаев Абдибек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Кунхожаев Ардак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Күшімбаева Алтынай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Манабаева Зарухан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Нахипов Айдос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Сарбалаков Дуйсенбек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Сейлханов Ермекбай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Токмурзаев Мурат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Шоматов Батырбек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Ермаханов Женисбек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Есемуратов Бауыржан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Нурмурат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Нурлыбек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Бекболат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Бекболат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Умарсирикова Вера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Шарипбай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Туребай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 Жолдасбек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Мадиярова Нагима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Шуленбаева Айнур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Базарбай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Алдоңғаров Алматбек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Дүйсенбаев Айғали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Жарылкасынов Ернар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Пайызбеков Ракымжан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Торебаева Индира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Қожаков Олжас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Айғали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Булекеева Кульжахан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Күшімбаев Шаріпбай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Мизамбаев Куаныш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Аблаева Асия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Ермекбай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Досхалиев Кожамурат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Гани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Досхалиев Кожамурат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Талпаков Ишанбек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Конырбаев Абдибек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Шоматов Алтынбек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Булекеев Сауранбай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Исатай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Кабланбек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Кабланбек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Ешмаханова 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Күшімбаев Шаріпбай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Кунхожаев Ардак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Дуисенбаев Амиргали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Кунхожаев Ардак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Бектұрғанова Раушан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Мақсат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589" w:id="370"/>
    <w:p>
      <w:pPr>
        <w:spacing w:after="0"/>
        <w:ind w:left="0"/>
        <w:jc w:val="both"/>
      </w:pPr>
      <w:r>
        <w:rPr>
          <w:rFonts w:ascii="Times New Roman"/>
          <w:b w:val="false"/>
          <w:i w:val="false"/>
          <w:color w:val="000000"/>
          <w:sz w:val="28"/>
        </w:rPr>
        <w:t>
      Кестенің жалғасы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w:t>
            </w:r>
          </w:p>
        </w:tc>
      </w:tr>
    </w:tbl>
    <w:bookmarkStart w:name="z590" w:id="371"/>
    <w:p>
      <w:pPr>
        <w:spacing w:after="0"/>
        <w:ind w:left="0"/>
        <w:jc w:val="both"/>
      </w:pPr>
      <w:r>
        <w:rPr>
          <w:rFonts w:ascii="Times New Roman"/>
          <w:b w:val="false"/>
          <w:i w:val="false"/>
          <w:color w:val="000000"/>
          <w:sz w:val="28"/>
        </w:rPr>
        <w:t>
      Аббревиатуралардың таратылып жазылуы:</w:t>
      </w:r>
    </w:p>
    <w:bookmarkEnd w:id="371"/>
    <w:bookmarkStart w:name="z591" w:id="372"/>
    <w:p>
      <w:pPr>
        <w:spacing w:after="0"/>
        <w:ind w:left="0"/>
        <w:jc w:val="both"/>
      </w:pPr>
      <w:r>
        <w:rPr>
          <w:rFonts w:ascii="Times New Roman"/>
          <w:b w:val="false"/>
          <w:i w:val="false"/>
          <w:color w:val="000000"/>
          <w:sz w:val="28"/>
        </w:rPr>
        <w:t>
      ІҚМ – ірі қара мал; ҰҚМ – ұсақ қара мал.</w:t>
      </w:r>
    </w:p>
    <w:bookmarkEnd w:id="372"/>
    <w:bookmarkStart w:name="z592" w:id="373"/>
    <w:p>
      <w:pPr>
        <w:spacing w:after="0"/>
        <w:ind w:left="0"/>
        <w:jc w:val="left"/>
      </w:pPr>
      <w:r>
        <w:rPr>
          <w:rFonts w:ascii="Times New Roman"/>
          <w:b/>
          <w:i w:val="false"/>
          <w:color w:val="000000"/>
        </w:rPr>
        <w:t xml:space="preserve"> Қоғалыкөл ауылдық округі бойынша мүйізді ірі қараның аналық (сауын) мал басын орналастыру үшін жайылымдарды бөлу жөніндегі мәліметтер</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 гектар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Қоғалыкөл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598" w:id="374"/>
    <w:p>
      <w:pPr>
        <w:spacing w:after="0"/>
        <w:ind w:left="0"/>
        <w:jc w:val="left"/>
      </w:pPr>
      <w:r>
        <w:rPr>
          <w:rFonts w:ascii="Times New Roman"/>
          <w:b/>
          <w:i w:val="false"/>
          <w:color w:val="000000"/>
        </w:rPr>
        <w:t xml:space="preserve"> Жайылым айналымдарының қолайлы схемасы</w:t>
      </w:r>
    </w:p>
    <w:bookmarkEnd w:id="374"/>
    <w:bookmarkStart w:name="z599"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Қоғалыкөл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604" w:id="376"/>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376"/>
    <w:bookmarkStart w:name="z60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Қоғалыкөл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610" w:id="37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78"/>
    <w:bookmarkStart w:name="z611"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Қоғалыкөл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616" w:id="380"/>
    <w:p>
      <w:pPr>
        <w:spacing w:after="0"/>
        <w:ind w:left="0"/>
        <w:jc w:val="left"/>
      </w:pPr>
      <w:r>
        <w:rPr>
          <w:rFonts w:ascii="Times New Roman"/>
          <w:b/>
          <w:i w:val="false"/>
          <w:color w:val="000000"/>
        </w:rPr>
        <w:t xml:space="preserve"> Қоғалыкөл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380"/>
    <w:bookmarkStart w:name="z61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Қоғалыкөл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622" w:id="38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9-қосымша</w:t>
            </w:r>
          </w:p>
        </w:tc>
      </w:tr>
    </w:tbl>
    <w:bookmarkStart w:name="z626" w:id="383"/>
    <w:p>
      <w:pPr>
        <w:spacing w:after="0"/>
        <w:ind w:left="0"/>
        <w:jc w:val="left"/>
      </w:pPr>
      <w:r>
        <w:rPr>
          <w:rFonts w:ascii="Times New Roman"/>
          <w:b/>
          <w:i w:val="false"/>
          <w:color w:val="000000"/>
        </w:rPr>
        <w:t xml:space="preserve"> Нағи Ілиясов ауылдық округінде жайылымдарды басқару және оларды пайдалану жөніндегі 2020-2021 жылдарға арналған жоспар</w:t>
      </w:r>
    </w:p>
    <w:bookmarkEnd w:id="383"/>
    <w:bookmarkStart w:name="z627" w:id="384"/>
    <w:p>
      <w:pPr>
        <w:spacing w:after="0"/>
        <w:ind w:left="0"/>
        <w:jc w:val="both"/>
      </w:pPr>
      <w:r>
        <w:rPr>
          <w:rFonts w:ascii="Times New Roman"/>
          <w:b w:val="false"/>
          <w:i w:val="false"/>
          <w:color w:val="000000"/>
          <w:sz w:val="28"/>
        </w:rPr>
        <w:t>
      Осы Нағи Ілиясов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384"/>
    <w:bookmarkStart w:name="z628" w:id="38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85"/>
    <w:bookmarkStart w:name="z629" w:id="386"/>
    <w:p>
      <w:pPr>
        <w:spacing w:after="0"/>
        <w:ind w:left="0"/>
        <w:jc w:val="both"/>
      </w:pPr>
      <w:r>
        <w:rPr>
          <w:rFonts w:ascii="Times New Roman"/>
          <w:b w:val="false"/>
          <w:i w:val="false"/>
          <w:color w:val="000000"/>
          <w:sz w:val="28"/>
        </w:rPr>
        <w:t>
      Жоспар құрамында:</w:t>
      </w:r>
    </w:p>
    <w:bookmarkEnd w:id="386"/>
    <w:bookmarkStart w:name="z630" w:id="387"/>
    <w:p>
      <w:pPr>
        <w:spacing w:after="0"/>
        <w:ind w:left="0"/>
        <w:jc w:val="both"/>
      </w:pPr>
      <w:r>
        <w:rPr>
          <w:rFonts w:ascii="Times New Roman"/>
          <w:b w:val="false"/>
          <w:i w:val="false"/>
          <w:color w:val="000000"/>
          <w:sz w:val="28"/>
        </w:rPr>
        <w:t>
      1) құқық белгілейтін құжаттар негізінде Нағи Ілиясов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387"/>
    <w:bookmarkStart w:name="z631" w:id="388"/>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388"/>
    <w:bookmarkStart w:name="z632" w:id="38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389"/>
    <w:bookmarkStart w:name="z633" w:id="39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390"/>
    <w:bookmarkStart w:name="z634" w:id="391"/>
    <w:p>
      <w:pPr>
        <w:spacing w:after="0"/>
        <w:ind w:left="0"/>
        <w:jc w:val="both"/>
      </w:pPr>
      <w:r>
        <w:rPr>
          <w:rFonts w:ascii="Times New Roman"/>
          <w:b w:val="false"/>
          <w:i w:val="false"/>
          <w:color w:val="000000"/>
          <w:sz w:val="28"/>
        </w:rPr>
        <w:t>
      5) Нағи Ілиясов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391"/>
    <w:bookmarkStart w:name="z635" w:id="392"/>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392"/>
    <w:bookmarkStart w:name="z636" w:id="39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93"/>
    <w:bookmarkStart w:name="z637" w:id="394"/>
    <w:p>
      <w:pPr>
        <w:spacing w:after="0"/>
        <w:ind w:left="0"/>
        <w:jc w:val="both"/>
      </w:pPr>
      <w:r>
        <w:rPr>
          <w:rFonts w:ascii="Times New Roman"/>
          <w:b w:val="false"/>
          <w:i w:val="false"/>
          <w:color w:val="000000"/>
          <w:sz w:val="28"/>
        </w:rPr>
        <w:t>
      Нағи Ілиясов ауылдық округі аумағының жалпы көлемі 17549 гектар, оның ішінде егістік - 5527 гектар, жайылым жерлері - 7681 гектар.</w:t>
      </w:r>
    </w:p>
    <w:bookmarkEnd w:id="394"/>
    <w:bookmarkStart w:name="z638" w:id="395"/>
    <w:p>
      <w:pPr>
        <w:spacing w:after="0"/>
        <w:ind w:left="0"/>
        <w:jc w:val="both"/>
      </w:pPr>
      <w:r>
        <w:rPr>
          <w:rFonts w:ascii="Times New Roman"/>
          <w:b w:val="false"/>
          <w:i w:val="false"/>
          <w:color w:val="000000"/>
          <w:sz w:val="28"/>
        </w:rPr>
        <w:t>
      Санаттары бойынша жерлер келесідей бөлінеді:</w:t>
      </w:r>
    </w:p>
    <w:bookmarkEnd w:id="395"/>
    <w:bookmarkStart w:name="z639" w:id="396"/>
    <w:p>
      <w:pPr>
        <w:spacing w:after="0"/>
        <w:ind w:left="0"/>
        <w:jc w:val="both"/>
      </w:pPr>
      <w:r>
        <w:rPr>
          <w:rFonts w:ascii="Times New Roman"/>
          <w:b w:val="false"/>
          <w:i w:val="false"/>
          <w:color w:val="000000"/>
          <w:sz w:val="28"/>
        </w:rPr>
        <w:t>
      ауыл шаруашылығы мақсатындағы жерлер - 9608 гектар;</w:t>
      </w:r>
    </w:p>
    <w:bookmarkEnd w:id="396"/>
    <w:bookmarkStart w:name="z640" w:id="397"/>
    <w:p>
      <w:pPr>
        <w:spacing w:after="0"/>
        <w:ind w:left="0"/>
        <w:jc w:val="both"/>
      </w:pPr>
      <w:r>
        <w:rPr>
          <w:rFonts w:ascii="Times New Roman"/>
          <w:b w:val="false"/>
          <w:i w:val="false"/>
          <w:color w:val="000000"/>
          <w:sz w:val="28"/>
        </w:rPr>
        <w:t>
      елді мекендердің жерлері - 94 гектар;</w:t>
      </w:r>
    </w:p>
    <w:bookmarkEnd w:id="397"/>
    <w:bookmarkStart w:name="z641" w:id="398"/>
    <w:p>
      <w:pPr>
        <w:spacing w:after="0"/>
        <w:ind w:left="0"/>
        <w:jc w:val="both"/>
      </w:pPr>
      <w:r>
        <w:rPr>
          <w:rFonts w:ascii="Times New Roman"/>
          <w:b w:val="false"/>
          <w:i w:val="false"/>
          <w:color w:val="000000"/>
          <w:sz w:val="28"/>
        </w:rPr>
        <w:t>
      қордағы жерлер - 20000 гектар.</w:t>
      </w:r>
    </w:p>
    <w:bookmarkEnd w:id="398"/>
    <w:bookmarkStart w:name="z642" w:id="399"/>
    <w:p>
      <w:pPr>
        <w:spacing w:after="0"/>
        <w:ind w:left="0"/>
        <w:jc w:val="both"/>
      </w:pPr>
      <w:r>
        <w:rPr>
          <w:rFonts w:ascii="Times New Roman"/>
          <w:b w:val="false"/>
          <w:i w:val="false"/>
          <w:color w:val="000000"/>
          <w:sz w:val="28"/>
        </w:rPr>
        <w:t>
      Табиғи ауа-райының жағдайлары бойынша Нағи Ілиясов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399"/>
    <w:bookmarkStart w:name="z643" w:id="400"/>
    <w:p>
      <w:pPr>
        <w:spacing w:after="0"/>
        <w:ind w:left="0"/>
        <w:jc w:val="both"/>
      </w:pPr>
      <w:r>
        <w:rPr>
          <w:rFonts w:ascii="Times New Roman"/>
          <w:b w:val="false"/>
          <w:i w:val="false"/>
          <w:color w:val="000000"/>
          <w:sz w:val="28"/>
        </w:rPr>
        <w:t>
      2020 жылдың 1 қаңтарына Нағи Ілиясов ауылдық округінде (халықтың жеке ауласы және жауапкершілігі шектеулі серіктестіктер, шаруа қожалықтар) мүйізді ірі қара 2201 бас, оның ішінде 1014 бас аналық мал, ұсақ мал 766 бас, 622 бас жылқы бар.</w:t>
      </w:r>
    </w:p>
    <w:bookmarkEnd w:id="400"/>
    <w:bookmarkStart w:name="z644" w:id="401"/>
    <w:p>
      <w:pPr>
        <w:spacing w:after="0"/>
        <w:ind w:left="0"/>
        <w:jc w:val="both"/>
      </w:pPr>
      <w:r>
        <w:rPr>
          <w:rFonts w:ascii="Times New Roman"/>
          <w:b w:val="false"/>
          <w:i w:val="false"/>
          <w:color w:val="000000"/>
          <w:sz w:val="28"/>
        </w:rPr>
        <w:t>
      Нағи Ілиясов ауылдық округінде шаруа және фермерлік қожалықтарындағы мал басы: мүйізді ірі қара 377 бас, ұсақ мал 12 бас, 112 бас жылқы. Шаруа және фермер қожалықтарының жайылым алаңы 3600 гектарды құрайды.</w:t>
      </w:r>
    </w:p>
    <w:bookmarkEnd w:id="401"/>
    <w:bookmarkStart w:name="z645" w:id="402"/>
    <w:p>
      <w:pPr>
        <w:spacing w:after="0"/>
        <w:ind w:left="0"/>
        <w:jc w:val="both"/>
      </w:pPr>
      <w:r>
        <w:rPr>
          <w:rFonts w:ascii="Times New Roman"/>
          <w:b w:val="false"/>
          <w:i w:val="false"/>
          <w:color w:val="000000"/>
          <w:sz w:val="28"/>
        </w:rPr>
        <w:t>
      Нағи Ілиясов ауылдық округі бойынша ауылшаруашылығы малдарын қамтамасыз ету үшін барлығы 7681 гектар жайылымдық жерлер бар. Елді мекен шегінде 4081 гектар жайылым бар.</w:t>
      </w:r>
    </w:p>
    <w:bookmarkEnd w:id="402"/>
    <w:bookmarkStart w:name="z646" w:id="403"/>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4081 гектар көлемінде, жүктеме нормасы 11,0 гектар/бас болғанда қажеттілік 8316 гектарды құрайды. </w:t>
      </w:r>
    </w:p>
    <w:bookmarkEnd w:id="403"/>
    <w:bookmarkStart w:name="z647" w:id="404"/>
    <w:p>
      <w:pPr>
        <w:spacing w:after="0"/>
        <w:ind w:left="0"/>
        <w:jc w:val="both"/>
      </w:pPr>
      <w:r>
        <w:rPr>
          <w:rFonts w:ascii="Times New Roman"/>
          <w:b w:val="false"/>
          <w:i w:val="false"/>
          <w:color w:val="000000"/>
          <w:sz w:val="28"/>
        </w:rPr>
        <w:t xml:space="preserve">
      Сауын сиырларға арналған жайылымдық жерлердің жетіспейтін 4235 гектарын қордағы жердің жайылымдарына ауыстыру есебінен қамтамасыз етіледі. </w:t>
      </w:r>
    </w:p>
    <w:bookmarkEnd w:id="404"/>
    <w:bookmarkStart w:name="z648" w:id="405"/>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28352,8 гектар, мүйізді ірі қара басына жүктеме нормасы 11,0 гектар/бас, ұсақ мал – 2,2 гектар/бас, жылқы – 13,0 гектар/бас, түйе - 15,4 гектар/бас.</w:t>
      </w:r>
    </w:p>
    <w:bookmarkEnd w:id="405"/>
    <w:bookmarkStart w:name="z649" w:id="406"/>
    <w:p>
      <w:pPr>
        <w:spacing w:after="0"/>
        <w:ind w:left="0"/>
        <w:jc w:val="both"/>
      </w:pPr>
      <w:r>
        <w:rPr>
          <w:rFonts w:ascii="Times New Roman"/>
          <w:b w:val="false"/>
          <w:i w:val="false"/>
          <w:color w:val="000000"/>
          <w:sz w:val="28"/>
        </w:rPr>
        <w:t>
      Қажеттілік:</w:t>
      </w:r>
    </w:p>
    <w:bookmarkEnd w:id="406"/>
    <w:bookmarkStart w:name="z650" w:id="407"/>
    <w:p>
      <w:pPr>
        <w:spacing w:after="0"/>
        <w:ind w:left="0"/>
        <w:jc w:val="both"/>
      </w:pPr>
      <w:r>
        <w:rPr>
          <w:rFonts w:ascii="Times New Roman"/>
          <w:b w:val="false"/>
          <w:i w:val="false"/>
          <w:color w:val="000000"/>
          <w:sz w:val="28"/>
        </w:rPr>
        <w:t>
      мүйізді ірі қара үшін - 1824 бас. * 11,0 гектар/бас. = 20064 гектар;</w:t>
      </w:r>
    </w:p>
    <w:bookmarkEnd w:id="407"/>
    <w:bookmarkStart w:name="z651" w:id="408"/>
    <w:p>
      <w:pPr>
        <w:spacing w:after="0"/>
        <w:ind w:left="0"/>
        <w:jc w:val="both"/>
      </w:pPr>
      <w:r>
        <w:rPr>
          <w:rFonts w:ascii="Times New Roman"/>
          <w:b w:val="false"/>
          <w:i w:val="false"/>
          <w:color w:val="000000"/>
          <w:sz w:val="28"/>
        </w:rPr>
        <w:t>
      ұсақ мал үшін - 754 бас. * 2,2 гектар/бас. = 1658,8 гектар;</w:t>
      </w:r>
    </w:p>
    <w:bookmarkEnd w:id="408"/>
    <w:bookmarkStart w:name="z652" w:id="409"/>
    <w:p>
      <w:pPr>
        <w:spacing w:after="0"/>
        <w:ind w:left="0"/>
        <w:jc w:val="both"/>
      </w:pPr>
      <w:r>
        <w:rPr>
          <w:rFonts w:ascii="Times New Roman"/>
          <w:b w:val="false"/>
          <w:i w:val="false"/>
          <w:color w:val="000000"/>
          <w:sz w:val="28"/>
        </w:rPr>
        <w:t>
      жылқы үшін - 510 бас. * 13,0 гектар/ бас. = 6630 гектар;</w:t>
      </w:r>
    </w:p>
    <w:bookmarkEnd w:id="409"/>
    <w:bookmarkStart w:name="z653" w:id="410"/>
    <w:p>
      <w:pPr>
        <w:spacing w:after="0"/>
        <w:ind w:left="0"/>
        <w:jc w:val="both"/>
      </w:pPr>
      <w:r>
        <w:rPr>
          <w:rFonts w:ascii="Times New Roman"/>
          <w:b w:val="false"/>
          <w:i w:val="false"/>
          <w:color w:val="000000"/>
          <w:sz w:val="28"/>
        </w:rPr>
        <w:t>
      20064 + 1658,8 + 6630 = 28352,8 гектар.</w:t>
      </w:r>
    </w:p>
    <w:bookmarkEnd w:id="410"/>
    <w:bookmarkStart w:name="z654" w:id="411"/>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Нағи Ілиясов ауылдық округінің жергілікті халқының ауылшаруашылығы жануарларының мал басын Бесарық ауылдық округінің шалғайдағы жайылымдық жерлеріне ауыстыру есебінен 24271,8 гектар жайылымдық жерлердің қалған қажеттілігін өтеу қажет.</w:t>
      </w:r>
    </w:p>
    <w:bookmarkEnd w:id="411"/>
    <w:bookmarkStart w:name="z655" w:id="412"/>
    <w:p>
      <w:pPr>
        <w:spacing w:after="0"/>
        <w:ind w:left="0"/>
        <w:jc w:val="both"/>
      </w:pPr>
      <w:r>
        <w:rPr>
          <w:rFonts w:ascii="Times New Roman"/>
          <w:b w:val="false"/>
          <w:i w:val="false"/>
          <w:color w:val="000000"/>
          <w:sz w:val="28"/>
        </w:rPr>
        <w:t>
      Нағи Ілиясов ауылдық округінің аумағында 1 ветеринарлық пункт, 1 үлгілік мал қорымы қызмет істейді.</w:t>
      </w:r>
    </w:p>
    <w:bookmarkEnd w:id="412"/>
    <w:bookmarkStart w:name="z656" w:id="413"/>
    <w:p>
      <w:pPr>
        <w:spacing w:after="0"/>
        <w:ind w:left="0"/>
        <w:jc w:val="both"/>
      </w:pPr>
      <w:r>
        <w:rPr>
          <w:rFonts w:ascii="Times New Roman"/>
          <w:b w:val="false"/>
          <w:i w:val="false"/>
          <w:color w:val="000000"/>
          <w:sz w:val="28"/>
        </w:rPr>
        <w:t>
      Нағи Ілиясов ауылдық округінде малды айдап өтуге арналған сервитуттар белгіленбеген.</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Нағи Ілиясов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661" w:id="414"/>
    <w:p>
      <w:pPr>
        <w:spacing w:after="0"/>
        <w:ind w:left="0"/>
        <w:jc w:val="left"/>
      </w:pPr>
      <w:r>
        <w:rPr>
          <w:rFonts w:ascii="Times New Roman"/>
          <w:b/>
          <w:i w:val="false"/>
          <w:color w:val="000000"/>
        </w:rPr>
        <w:t xml:space="preserve"> Құқық белгілейтін құжаттар негізінде Нағи Ілиясов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414"/>
    <w:bookmarkStart w:name="z662"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416"/>
    <w:p>
      <w:pPr>
        <w:spacing w:after="0"/>
        <w:ind w:left="0"/>
        <w:jc w:val="left"/>
      </w:pPr>
      <w:r>
        <w:rPr>
          <w:rFonts w:ascii="Times New Roman"/>
          <w:b/>
          <w:i w:val="false"/>
          <w:color w:val="000000"/>
        </w:rPr>
        <w:t xml:space="preserve"> Нағи Ілиясов ауылдық округі аумағындағы жер учаскелерінің меншік иелері тізімі</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Кулпан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Марияш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Байназаров Сафарбек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Ералиев Дархан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Жанайдаров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Канат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Абилхайыр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Нурмаханов Ермек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Сейлбек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Раймова Рыскуль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Тілегенова Алтынкул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Шакиев Серикбай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Шакиев Ерболат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Таутенов Байдилда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Ахметжан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Зейнулла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Ережепова Кулайхан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Токбергенов Кайрат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Турганбаев Кылышбек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Аждат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Кишаев Багдат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Утельбаев Сакен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Ысқақ Ерлан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bookmarkStart w:name="z665" w:id="417"/>
    <w:p>
      <w:pPr>
        <w:spacing w:after="0"/>
        <w:ind w:left="0"/>
        <w:jc w:val="both"/>
      </w:pPr>
      <w:r>
        <w:rPr>
          <w:rFonts w:ascii="Times New Roman"/>
          <w:b w:val="false"/>
          <w:i w:val="false"/>
          <w:color w:val="000000"/>
          <w:sz w:val="28"/>
        </w:rPr>
        <w:t>
      Кестенің жалғасы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bl>
    <w:bookmarkStart w:name="z666" w:id="418"/>
    <w:p>
      <w:pPr>
        <w:spacing w:after="0"/>
        <w:ind w:left="0"/>
        <w:jc w:val="both"/>
      </w:pPr>
      <w:r>
        <w:rPr>
          <w:rFonts w:ascii="Times New Roman"/>
          <w:b w:val="false"/>
          <w:i w:val="false"/>
          <w:color w:val="000000"/>
          <w:sz w:val="28"/>
        </w:rPr>
        <w:t>
      Аббревиатуралардың таратылып жазылуы:</w:t>
      </w:r>
    </w:p>
    <w:bookmarkEnd w:id="418"/>
    <w:bookmarkStart w:name="z667" w:id="419"/>
    <w:p>
      <w:pPr>
        <w:spacing w:after="0"/>
        <w:ind w:left="0"/>
        <w:jc w:val="both"/>
      </w:pPr>
      <w:r>
        <w:rPr>
          <w:rFonts w:ascii="Times New Roman"/>
          <w:b w:val="false"/>
          <w:i w:val="false"/>
          <w:color w:val="000000"/>
          <w:sz w:val="28"/>
        </w:rPr>
        <w:t>
      ІҚМ – ірі қара мал; ҰҚМ – ұсақ қара мал.</w:t>
      </w:r>
    </w:p>
    <w:bookmarkEnd w:id="419"/>
    <w:bookmarkStart w:name="z668" w:id="420"/>
    <w:p>
      <w:pPr>
        <w:spacing w:after="0"/>
        <w:ind w:left="0"/>
        <w:jc w:val="left"/>
      </w:pPr>
      <w:r>
        <w:rPr>
          <w:rFonts w:ascii="Times New Roman"/>
          <w:b/>
          <w:i w:val="false"/>
          <w:color w:val="000000"/>
        </w:rPr>
        <w:t xml:space="preserve"> Нағи Ілиясов ауылдық округі бойынша мүйізді ірі қараның аналық (сауын) мал басын орналастыру үшін жайылымдарды бөлу жөніндегі мәліметтер</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Нағи Ілиясов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674" w:id="421"/>
    <w:p>
      <w:pPr>
        <w:spacing w:after="0"/>
        <w:ind w:left="0"/>
        <w:jc w:val="left"/>
      </w:pPr>
      <w:r>
        <w:rPr>
          <w:rFonts w:ascii="Times New Roman"/>
          <w:b/>
          <w:i w:val="false"/>
          <w:color w:val="000000"/>
        </w:rPr>
        <w:t xml:space="preserve"> Жайылым айналымдарының қолайлы схемасы</w:t>
      </w:r>
    </w:p>
    <w:bookmarkEnd w:id="421"/>
    <w:bookmarkStart w:name="z675"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Нағи Ілиясов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680" w:id="423"/>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423"/>
    <w:bookmarkStart w:name="z681"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Нағи Ілиясов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686" w:id="4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25"/>
    <w:bookmarkStart w:name="z687"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Нағи Ілиясов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692" w:id="427"/>
    <w:p>
      <w:pPr>
        <w:spacing w:after="0"/>
        <w:ind w:left="0"/>
        <w:jc w:val="left"/>
      </w:pPr>
      <w:r>
        <w:rPr>
          <w:rFonts w:ascii="Times New Roman"/>
          <w:b/>
          <w:i w:val="false"/>
          <w:color w:val="000000"/>
        </w:rPr>
        <w:t xml:space="preserve"> Нағи Ілиясов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427"/>
    <w:bookmarkStart w:name="z693"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Нағи Ілиясов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698" w:id="429"/>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Нағи Ілиясов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10-қосымша</w:t>
            </w:r>
          </w:p>
        </w:tc>
      </w:tr>
    </w:tbl>
    <w:bookmarkStart w:name="z702" w:id="430"/>
    <w:p>
      <w:pPr>
        <w:spacing w:after="0"/>
        <w:ind w:left="0"/>
        <w:jc w:val="left"/>
      </w:pPr>
      <w:r>
        <w:rPr>
          <w:rFonts w:ascii="Times New Roman"/>
          <w:b/>
          <w:i w:val="false"/>
          <w:color w:val="000000"/>
        </w:rPr>
        <w:t xml:space="preserve"> Сәкен Сейфуллин ауылдық округінде жайылымдарды басқару және оларды пайдалану жөніндегі 2020-2021 жылдарға арналған жоспар</w:t>
      </w:r>
    </w:p>
    <w:bookmarkEnd w:id="430"/>
    <w:bookmarkStart w:name="z703" w:id="431"/>
    <w:p>
      <w:pPr>
        <w:spacing w:after="0"/>
        <w:ind w:left="0"/>
        <w:jc w:val="both"/>
      </w:pPr>
      <w:r>
        <w:rPr>
          <w:rFonts w:ascii="Times New Roman"/>
          <w:b w:val="false"/>
          <w:i w:val="false"/>
          <w:color w:val="000000"/>
          <w:sz w:val="28"/>
        </w:rPr>
        <w:t>
      Осы Сәкен Сейфуллин ауылдық округіндегі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431"/>
    <w:bookmarkStart w:name="z704" w:id="43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432"/>
    <w:bookmarkStart w:name="z705" w:id="433"/>
    <w:p>
      <w:pPr>
        <w:spacing w:after="0"/>
        <w:ind w:left="0"/>
        <w:jc w:val="both"/>
      </w:pPr>
      <w:r>
        <w:rPr>
          <w:rFonts w:ascii="Times New Roman"/>
          <w:b w:val="false"/>
          <w:i w:val="false"/>
          <w:color w:val="000000"/>
          <w:sz w:val="28"/>
        </w:rPr>
        <w:t>
      Жоспар құрамында:</w:t>
      </w:r>
    </w:p>
    <w:bookmarkEnd w:id="433"/>
    <w:bookmarkStart w:name="z706" w:id="434"/>
    <w:p>
      <w:pPr>
        <w:spacing w:after="0"/>
        <w:ind w:left="0"/>
        <w:jc w:val="both"/>
      </w:pPr>
      <w:r>
        <w:rPr>
          <w:rFonts w:ascii="Times New Roman"/>
          <w:b w:val="false"/>
          <w:i w:val="false"/>
          <w:color w:val="000000"/>
          <w:sz w:val="28"/>
        </w:rPr>
        <w:t>
      1) құқық белгілейтін құжаттар негізінде Сәкен Сейфуллин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434"/>
    <w:bookmarkStart w:name="z707" w:id="435"/>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435"/>
    <w:bookmarkStart w:name="z708" w:id="43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436"/>
    <w:bookmarkStart w:name="z709" w:id="43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437"/>
    <w:bookmarkStart w:name="z710" w:id="438"/>
    <w:p>
      <w:pPr>
        <w:spacing w:after="0"/>
        <w:ind w:left="0"/>
        <w:jc w:val="both"/>
      </w:pPr>
      <w:r>
        <w:rPr>
          <w:rFonts w:ascii="Times New Roman"/>
          <w:b w:val="false"/>
          <w:i w:val="false"/>
          <w:color w:val="000000"/>
          <w:sz w:val="28"/>
        </w:rPr>
        <w:t>
      5) Сәкен Сейфуллин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438"/>
    <w:bookmarkStart w:name="z711" w:id="439"/>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439"/>
    <w:bookmarkStart w:name="z712" w:id="44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440"/>
    <w:bookmarkStart w:name="z713" w:id="441"/>
    <w:p>
      <w:pPr>
        <w:spacing w:after="0"/>
        <w:ind w:left="0"/>
        <w:jc w:val="both"/>
      </w:pPr>
      <w:r>
        <w:rPr>
          <w:rFonts w:ascii="Times New Roman"/>
          <w:b w:val="false"/>
          <w:i w:val="false"/>
          <w:color w:val="000000"/>
          <w:sz w:val="28"/>
        </w:rPr>
        <w:t>
      Сәкен Сейфуллин ауылдық округі аумағының жалпы көлемі 30414 гектар, оның ішінде егістік – 1975 гектар, жайылым жерлері – 28247 гектар.</w:t>
      </w:r>
    </w:p>
    <w:bookmarkEnd w:id="441"/>
    <w:bookmarkStart w:name="z714" w:id="442"/>
    <w:p>
      <w:pPr>
        <w:spacing w:after="0"/>
        <w:ind w:left="0"/>
        <w:jc w:val="both"/>
      </w:pPr>
      <w:r>
        <w:rPr>
          <w:rFonts w:ascii="Times New Roman"/>
          <w:b w:val="false"/>
          <w:i w:val="false"/>
          <w:color w:val="000000"/>
          <w:sz w:val="28"/>
        </w:rPr>
        <w:t>
      Санаттары бойынша жерлер келесідей бөлінеді:</w:t>
      </w:r>
    </w:p>
    <w:bookmarkEnd w:id="442"/>
    <w:bookmarkStart w:name="z715" w:id="443"/>
    <w:p>
      <w:pPr>
        <w:spacing w:after="0"/>
        <w:ind w:left="0"/>
        <w:jc w:val="both"/>
      </w:pPr>
      <w:r>
        <w:rPr>
          <w:rFonts w:ascii="Times New Roman"/>
          <w:b w:val="false"/>
          <w:i w:val="false"/>
          <w:color w:val="000000"/>
          <w:sz w:val="28"/>
        </w:rPr>
        <w:t>
      ауыл шаруашылығы мақсатындағы жерлер – 30222 гектар;</w:t>
      </w:r>
    </w:p>
    <w:bookmarkEnd w:id="443"/>
    <w:bookmarkStart w:name="z716" w:id="444"/>
    <w:p>
      <w:pPr>
        <w:spacing w:after="0"/>
        <w:ind w:left="0"/>
        <w:jc w:val="both"/>
      </w:pPr>
      <w:r>
        <w:rPr>
          <w:rFonts w:ascii="Times New Roman"/>
          <w:b w:val="false"/>
          <w:i w:val="false"/>
          <w:color w:val="000000"/>
          <w:sz w:val="28"/>
        </w:rPr>
        <w:t>
      елді мекендердің жерлері - 192 гектар.</w:t>
      </w:r>
    </w:p>
    <w:bookmarkEnd w:id="444"/>
    <w:bookmarkStart w:name="z717" w:id="445"/>
    <w:p>
      <w:pPr>
        <w:spacing w:after="0"/>
        <w:ind w:left="0"/>
        <w:jc w:val="both"/>
      </w:pPr>
      <w:r>
        <w:rPr>
          <w:rFonts w:ascii="Times New Roman"/>
          <w:b w:val="false"/>
          <w:i w:val="false"/>
          <w:color w:val="000000"/>
          <w:sz w:val="28"/>
        </w:rPr>
        <w:t>
      Табиғи ауа-райының жағдайлары бойынша Сәкен Сейфуллин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445"/>
    <w:bookmarkStart w:name="z718" w:id="446"/>
    <w:p>
      <w:pPr>
        <w:spacing w:after="0"/>
        <w:ind w:left="0"/>
        <w:jc w:val="both"/>
      </w:pPr>
      <w:r>
        <w:rPr>
          <w:rFonts w:ascii="Times New Roman"/>
          <w:b w:val="false"/>
          <w:i w:val="false"/>
          <w:color w:val="000000"/>
          <w:sz w:val="28"/>
        </w:rPr>
        <w:t xml:space="preserve">
      2020 жылдың 1 қаңтарына Сәкен Сейфуллин ауылдық округінде (халықтың жеке ауласы және жауапкершілігі шектеулі серіктестіктер, шаруа қожалықтар) мүйізді ірі қара 1415 бас, оның ішінде 489 бас аналық мал, ұсақ мал 877 бас, 531 бас жылқы бар. </w:t>
      </w:r>
    </w:p>
    <w:bookmarkEnd w:id="446"/>
    <w:bookmarkStart w:name="z719" w:id="447"/>
    <w:p>
      <w:pPr>
        <w:spacing w:after="0"/>
        <w:ind w:left="0"/>
        <w:jc w:val="both"/>
      </w:pPr>
      <w:r>
        <w:rPr>
          <w:rFonts w:ascii="Times New Roman"/>
          <w:b w:val="false"/>
          <w:i w:val="false"/>
          <w:color w:val="000000"/>
          <w:sz w:val="28"/>
        </w:rPr>
        <w:t>
      Сәкен Сейфуллин ауылдық округінде шаруа және фермерлік қожалықтарындағы мал басы: мүйізді ірі қара 407 бас, 156 бас жылқы, 31 бас түйе. Шаруа және фермер қожалықтарының жайылым алаңы 3399 гектарды құрайды.</w:t>
      </w:r>
    </w:p>
    <w:bookmarkEnd w:id="447"/>
    <w:bookmarkStart w:name="z720" w:id="448"/>
    <w:p>
      <w:pPr>
        <w:spacing w:after="0"/>
        <w:ind w:left="0"/>
        <w:jc w:val="both"/>
      </w:pPr>
      <w:r>
        <w:rPr>
          <w:rFonts w:ascii="Times New Roman"/>
          <w:b w:val="false"/>
          <w:i w:val="false"/>
          <w:color w:val="000000"/>
          <w:sz w:val="28"/>
        </w:rPr>
        <w:t xml:space="preserve">
      Сәкен Сейфуллин ауылдық округі бойынша ауыл шаруашылығы малдарын қамтамасыз ету үшін барлығы 28247 гектар жайылымдық жерлер бар. Елді мекен шегінде 14563 гектар жайылым бар. </w:t>
      </w:r>
    </w:p>
    <w:bookmarkEnd w:id="448"/>
    <w:bookmarkStart w:name="z721" w:id="44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14563 гектар көлемінде, жүктеме нормасы 11,0 гектар/бас болғанда қажеттілік 5027 гектарды құрайды. </w:t>
      </w:r>
    </w:p>
    <w:bookmarkEnd w:id="449"/>
    <w:bookmarkStart w:name="z722" w:id="450"/>
    <w:p>
      <w:pPr>
        <w:spacing w:after="0"/>
        <w:ind w:left="0"/>
        <w:jc w:val="both"/>
      </w:pPr>
      <w:r>
        <w:rPr>
          <w:rFonts w:ascii="Times New Roman"/>
          <w:b w:val="false"/>
          <w:i w:val="false"/>
          <w:color w:val="000000"/>
          <w:sz w:val="28"/>
        </w:rPr>
        <w:t>
      Ауыл шаруашылығы жануарларының аналық (сауын сиыр) мал басын ұстауға жайылымдық жерлердің қалыптасқан қажеттілігі толық қамтылған.</w:t>
      </w:r>
    </w:p>
    <w:bookmarkEnd w:id="450"/>
    <w:bookmarkStart w:name="z723" w:id="451"/>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17881,4 гектар, мүйізді ірі қара басына жүктеме нормасы 11,0 гектар/бас, ұсақ мал – 2,2 гектар/бас, жылқы –13,0 гектар/бас, түйе 15,4 гектар/бас.</w:t>
      </w:r>
    </w:p>
    <w:bookmarkEnd w:id="451"/>
    <w:bookmarkStart w:name="z724" w:id="452"/>
    <w:p>
      <w:pPr>
        <w:spacing w:after="0"/>
        <w:ind w:left="0"/>
        <w:jc w:val="both"/>
      </w:pPr>
      <w:r>
        <w:rPr>
          <w:rFonts w:ascii="Times New Roman"/>
          <w:b w:val="false"/>
          <w:i w:val="false"/>
          <w:color w:val="000000"/>
          <w:sz w:val="28"/>
        </w:rPr>
        <w:t>
      Қажеттілік:</w:t>
      </w:r>
    </w:p>
    <w:bookmarkEnd w:id="452"/>
    <w:bookmarkStart w:name="z725" w:id="453"/>
    <w:p>
      <w:pPr>
        <w:spacing w:after="0"/>
        <w:ind w:left="0"/>
        <w:jc w:val="both"/>
      </w:pPr>
      <w:r>
        <w:rPr>
          <w:rFonts w:ascii="Times New Roman"/>
          <w:b w:val="false"/>
          <w:i w:val="false"/>
          <w:color w:val="000000"/>
          <w:sz w:val="28"/>
        </w:rPr>
        <w:t>
      мүйізді ірі қара үшін - 1007 бас. * 11,0 гектар/бас.= 11077 гектар;</w:t>
      </w:r>
    </w:p>
    <w:bookmarkEnd w:id="453"/>
    <w:bookmarkStart w:name="z726" w:id="454"/>
    <w:p>
      <w:pPr>
        <w:spacing w:after="0"/>
        <w:ind w:left="0"/>
        <w:jc w:val="both"/>
      </w:pPr>
      <w:r>
        <w:rPr>
          <w:rFonts w:ascii="Times New Roman"/>
          <w:b w:val="false"/>
          <w:i w:val="false"/>
          <w:color w:val="000000"/>
          <w:sz w:val="28"/>
        </w:rPr>
        <w:t>
      ұсақ мал үшін - 877 бас. * 2,2 га/бас.= 1929,4 гектар;</w:t>
      </w:r>
    </w:p>
    <w:bookmarkEnd w:id="454"/>
    <w:bookmarkStart w:name="z727" w:id="455"/>
    <w:p>
      <w:pPr>
        <w:spacing w:after="0"/>
        <w:ind w:left="0"/>
        <w:jc w:val="both"/>
      </w:pPr>
      <w:r>
        <w:rPr>
          <w:rFonts w:ascii="Times New Roman"/>
          <w:b w:val="false"/>
          <w:i w:val="false"/>
          <w:color w:val="000000"/>
          <w:sz w:val="28"/>
        </w:rPr>
        <w:t>
      жылқы үшін - 375 бас. * 13,0 га / бас.= 4875 гектар;</w:t>
      </w:r>
    </w:p>
    <w:bookmarkEnd w:id="455"/>
    <w:bookmarkStart w:name="z728" w:id="456"/>
    <w:p>
      <w:pPr>
        <w:spacing w:after="0"/>
        <w:ind w:left="0"/>
        <w:jc w:val="both"/>
      </w:pPr>
      <w:r>
        <w:rPr>
          <w:rFonts w:ascii="Times New Roman"/>
          <w:b w:val="false"/>
          <w:i w:val="false"/>
          <w:color w:val="000000"/>
          <w:sz w:val="28"/>
        </w:rPr>
        <w:t>
      11077 + 1929,4 + 4875 =17881,4 гектар.</w:t>
      </w:r>
    </w:p>
    <w:bookmarkEnd w:id="456"/>
    <w:bookmarkStart w:name="z729" w:id="457"/>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Сәкен Сейфуллин ауылдық округінің жергілікті халқының ауылшаруашылығы жануарларының мал басын ауылдық округінің шалғайдағы "Үлкен бостандық", "Кіші бостандық", "Құрымбек" арнасының жиегіндегі жайылымдық жерлерге ауыстыру есебінен 3318,4 гектар жайылымдық жерлердің қалған қажеттілігін өтеу қажет.</w:t>
      </w:r>
    </w:p>
    <w:bookmarkEnd w:id="457"/>
    <w:bookmarkStart w:name="z730" w:id="458"/>
    <w:p>
      <w:pPr>
        <w:spacing w:after="0"/>
        <w:ind w:left="0"/>
        <w:jc w:val="both"/>
      </w:pPr>
      <w:r>
        <w:rPr>
          <w:rFonts w:ascii="Times New Roman"/>
          <w:b w:val="false"/>
          <w:i w:val="false"/>
          <w:color w:val="000000"/>
          <w:sz w:val="28"/>
        </w:rPr>
        <w:t>
      Сәкен Сейфуллин ауылдық округінің аумағында 1 ветеринарлық пункт, 1 үлгілік мал қорымы қызмет істейді.</w:t>
      </w:r>
    </w:p>
    <w:bookmarkEnd w:id="458"/>
    <w:bookmarkStart w:name="z731" w:id="459"/>
    <w:p>
      <w:pPr>
        <w:spacing w:after="0"/>
        <w:ind w:left="0"/>
        <w:jc w:val="both"/>
      </w:pPr>
      <w:r>
        <w:rPr>
          <w:rFonts w:ascii="Times New Roman"/>
          <w:b w:val="false"/>
          <w:i w:val="false"/>
          <w:color w:val="000000"/>
          <w:sz w:val="28"/>
        </w:rPr>
        <w:t>
      Сәкен Сейфуллин ауылдық округінде малды айдап өтуге арналған сервитуттар белгіленбеген.</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Сәкен Сейфуллин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736" w:id="460"/>
    <w:p>
      <w:pPr>
        <w:spacing w:after="0"/>
        <w:ind w:left="0"/>
        <w:jc w:val="left"/>
      </w:pPr>
      <w:r>
        <w:rPr>
          <w:rFonts w:ascii="Times New Roman"/>
          <w:b/>
          <w:i w:val="false"/>
          <w:color w:val="000000"/>
        </w:rPr>
        <w:t xml:space="preserve"> Құқық белгілейтін құжаттар негізінде Сәкен Сейфуллин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460"/>
    <w:bookmarkStart w:name="z737"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5054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54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463"/>
    <w:p>
      <w:pPr>
        <w:spacing w:after="0"/>
        <w:ind w:left="0"/>
        <w:jc w:val="left"/>
      </w:pPr>
      <w:r>
        <w:rPr>
          <w:rFonts w:ascii="Times New Roman"/>
          <w:b/>
          <w:i w:val="false"/>
          <w:color w:val="000000"/>
        </w:rPr>
        <w:t xml:space="preserve"> Сәкен Сейфуллин ауылдық округі аумағындағы жер учаскелерінің меншік иелері тізімі</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 Серік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Рақмет Бөлеген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Бахышов Жаздау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Қайранбаев Берік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Өтеген Жолдасбек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464"/>
    <w:p>
      <w:pPr>
        <w:spacing w:after="0"/>
        <w:ind w:left="0"/>
        <w:jc w:val="both"/>
      </w:pPr>
      <w:r>
        <w:rPr>
          <w:rFonts w:ascii="Times New Roman"/>
          <w:b w:val="false"/>
          <w:i w:val="false"/>
          <w:color w:val="000000"/>
          <w:sz w:val="28"/>
        </w:rPr>
        <w:t>
      Кестенің жалғасы</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42" w:id="465"/>
    <w:p>
      <w:pPr>
        <w:spacing w:after="0"/>
        <w:ind w:left="0"/>
        <w:jc w:val="both"/>
      </w:pPr>
      <w:r>
        <w:rPr>
          <w:rFonts w:ascii="Times New Roman"/>
          <w:b w:val="false"/>
          <w:i w:val="false"/>
          <w:color w:val="000000"/>
          <w:sz w:val="28"/>
        </w:rPr>
        <w:t>
      Аббревиатуралардың таратылып жазылуы:</w:t>
      </w:r>
    </w:p>
    <w:bookmarkEnd w:id="465"/>
    <w:bookmarkStart w:name="z743" w:id="466"/>
    <w:p>
      <w:pPr>
        <w:spacing w:after="0"/>
        <w:ind w:left="0"/>
        <w:jc w:val="both"/>
      </w:pPr>
      <w:r>
        <w:rPr>
          <w:rFonts w:ascii="Times New Roman"/>
          <w:b w:val="false"/>
          <w:i w:val="false"/>
          <w:color w:val="000000"/>
          <w:sz w:val="28"/>
        </w:rPr>
        <w:t>
      ІҚМ – ірі қара мал; ҰҚМ – ұсақ қара мал.</w:t>
      </w:r>
    </w:p>
    <w:bookmarkEnd w:id="466"/>
    <w:bookmarkStart w:name="z744" w:id="467"/>
    <w:p>
      <w:pPr>
        <w:spacing w:after="0"/>
        <w:ind w:left="0"/>
        <w:jc w:val="left"/>
      </w:pPr>
      <w:r>
        <w:rPr>
          <w:rFonts w:ascii="Times New Roman"/>
          <w:b/>
          <w:i w:val="false"/>
          <w:color w:val="000000"/>
        </w:rPr>
        <w:t xml:space="preserve"> Сәкен Сейфуллин ауылдық округі бойынша мүйізді ірі қараның аналық (сауын) мал басын орналастыру үшін жайылымдарды бөлу жөніндегі мәліметтер</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Сәкен Сейфуллин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750" w:id="468"/>
    <w:p>
      <w:pPr>
        <w:spacing w:after="0"/>
        <w:ind w:left="0"/>
        <w:jc w:val="left"/>
      </w:pPr>
      <w:r>
        <w:rPr>
          <w:rFonts w:ascii="Times New Roman"/>
          <w:b/>
          <w:i w:val="false"/>
          <w:color w:val="000000"/>
        </w:rPr>
        <w:t xml:space="preserve"> Жайылым айналымдарының қолайлы схемасы</w:t>
      </w:r>
    </w:p>
    <w:bookmarkEnd w:id="468"/>
    <w:bookmarkStart w:name="z751"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51308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1308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Сәкен Сейфуллин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757" w:id="471"/>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471"/>
    <w:bookmarkStart w:name="z758"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42418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2418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Сәкен Сейфуллин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764" w:id="4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74"/>
    <w:bookmarkStart w:name="z765"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4127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127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Сәкен Сейфуллин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771" w:id="477"/>
    <w:p>
      <w:pPr>
        <w:spacing w:after="0"/>
        <w:ind w:left="0"/>
        <w:jc w:val="left"/>
      </w:pPr>
      <w:r>
        <w:rPr>
          <w:rFonts w:ascii="Times New Roman"/>
          <w:b/>
          <w:i w:val="false"/>
          <w:color w:val="000000"/>
        </w:rPr>
        <w:t xml:space="preserve"> Сәкен Сейфуллин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477"/>
    <w:bookmarkStart w:name="z772"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4521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21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Сәкен Сейфуллин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778" w:id="48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11 - қосымша</w:t>
            </w:r>
          </w:p>
        </w:tc>
      </w:tr>
    </w:tbl>
    <w:bookmarkStart w:name="z782" w:id="481"/>
    <w:p>
      <w:pPr>
        <w:spacing w:after="0"/>
        <w:ind w:left="0"/>
        <w:jc w:val="left"/>
      </w:pPr>
      <w:r>
        <w:rPr>
          <w:rFonts w:ascii="Times New Roman"/>
          <w:b/>
          <w:i w:val="false"/>
          <w:color w:val="000000"/>
        </w:rPr>
        <w:t xml:space="preserve"> Тереңөзек кентінде жайылымдарды басқару және оларды пайдалану жөніндегі 2020-2021 жылдарға арналған жоспар</w:t>
      </w:r>
    </w:p>
    <w:bookmarkEnd w:id="481"/>
    <w:bookmarkStart w:name="z783" w:id="482"/>
    <w:p>
      <w:pPr>
        <w:spacing w:after="0"/>
        <w:ind w:left="0"/>
        <w:jc w:val="both"/>
      </w:pPr>
      <w:r>
        <w:rPr>
          <w:rFonts w:ascii="Times New Roman"/>
          <w:b w:val="false"/>
          <w:i w:val="false"/>
          <w:color w:val="000000"/>
          <w:sz w:val="28"/>
        </w:rPr>
        <w:t>
      Осы Тереңөзек кентінің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482"/>
    <w:bookmarkStart w:name="z784" w:id="48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483"/>
    <w:bookmarkStart w:name="z785" w:id="484"/>
    <w:p>
      <w:pPr>
        <w:spacing w:after="0"/>
        <w:ind w:left="0"/>
        <w:jc w:val="both"/>
      </w:pPr>
      <w:r>
        <w:rPr>
          <w:rFonts w:ascii="Times New Roman"/>
          <w:b w:val="false"/>
          <w:i w:val="false"/>
          <w:color w:val="000000"/>
          <w:sz w:val="28"/>
        </w:rPr>
        <w:t>
      Жоспар құрамында:</w:t>
      </w:r>
    </w:p>
    <w:bookmarkEnd w:id="484"/>
    <w:bookmarkStart w:name="z786" w:id="485"/>
    <w:p>
      <w:pPr>
        <w:spacing w:after="0"/>
        <w:ind w:left="0"/>
        <w:jc w:val="both"/>
      </w:pPr>
      <w:r>
        <w:rPr>
          <w:rFonts w:ascii="Times New Roman"/>
          <w:b w:val="false"/>
          <w:i w:val="false"/>
          <w:color w:val="000000"/>
          <w:sz w:val="28"/>
        </w:rPr>
        <w:t>
      1) құқық белгілейтін құжаттар негізінде Тереңөзек кентінің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485"/>
    <w:bookmarkStart w:name="z787" w:id="486"/>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486"/>
    <w:bookmarkStart w:name="z788" w:id="487"/>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487"/>
    <w:bookmarkStart w:name="z789" w:id="48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488"/>
    <w:bookmarkStart w:name="z790" w:id="489"/>
    <w:p>
      <w:pPr>
        <w:spacing w:after="0"/>
        <w:ind w:left="0"/>
        <w:jc w:val="both"/>
      </w:pPr>
      <w:r>
        <w:rPr>
          <w:rFonts w:ascii="Times New Roman"/>
          <w:b w:val="false"/>
          <w:i w:val="false"/>
          <w:color w:val="000000"/>
          <w:sz w:val="28"/>
        </w:rPr>
        <w:t>
      5) Тереңөзек кентінде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489"/>
    <w:bookmarkStart w:name="z791" w:id="490"/>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490"/>
    <w:bookmarkStart w:name="z792" w:id="491"/>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491"/>
    <w:bookmarkStart w:name="z793" w:id="492"/>
    <w:p>
      <w:pPr>
        <w:spacing w:after="0"/>
        <w:ind w:left="0"/>
        <w:jc w:val="both"/>
      </w:pPr>
      <w:r>
        <w:rPr>
          <w:rFonts w:ascii="Times New Roman"/>
          <w:b w:val="false"/>
          <w:i w:val="false"/>
          <w:color w:val="000000"/>
          <w:sz w:val="28"/>
        </w:rPr>
        <w:t>
      Әкімшілік-аумақтық бөлісу Мәлібаев ауылынан тұрады.</w:t>
      </w:r>
    </w:p>
    <w:bookmarkEnd w:id="492"/>
    <w:bookmarkStart w:name="z794" w:id="493"/>
    <w:p>
      <w:pPr>
        <w:spacing w:after="0"/>
        <w:ind w:left="0"/>
        <w:jc w:val="both"/>
      </w:pPr>
      <w:r>
        <w:rPr>
          <w:rFonts w:ascii="Times New Roman"/>
          <w:b w:val="false"/>
          <w:i w:val="false"/>
          <w:color w:val="000000"/>
          <w:sz w:val="28"/>
        </w:rPr>
        <w:t>
      Тереңөзек кенті аумағының жалпы көлемі 13490 гектар, оның ішінде егістік –1400 гектар, жайылым жерлері – 5903 гектар.</w:t>
      </w:r>
    </w:p>
    <w:bookmarkEnd w:id="493"/>
    <w:bookmarkStart w:name="z795" w:id="494"/>
    <w:p>
      <w:pPr>
        <w:spacing w:after="0"/>
        <w:ind w:left="0"/>
        <w:jc w:val="both"/>
      </w:pPr>
      <w:r>
        <w:rPr>
          <w:rFonts w:ascii="Times New Roman"/>
          <w:b w:val="false"/>
          <w:i w:val="false"/>
          <w:color w:val="000000"/>
          <w:sz w:val="28"/>
        </w:rPr>
        <w:t>
      Санаттары бойынша жерлер келесідей бөлінеді:</w:t>
      </w:r>
    </w:p>
    <w:bookmarkEnd w:id="494"/>
    <w:bookmarkStart w:name="z796" w:id="495"/>
    <w:p>
      <w:pPr>
        <w:spacing w:after="0"/>
        <w:ind w:left="0"/>
        <w:jc w:val="both"/>
      </w:pPr>
      <w:r>
        <w:rPr>
          <w:rFonts w:ascii="Times New Roman"/>
          <w:b w:val="false"/>
          <w:i w:val="false"/>
          <w:color w:val="000000"/>
          <w:sz w:val="28"/>
        </w:rPr>
        <w:t>
      ауыл шаруашылығы мақсатындағы жерлер – 7303 гектар;</w:t>
      </w:r>
    </w:p>
    <w:bookmarkEnd w:id="495"/>
    <w:bookmarkStart w:name="z797" w:id="496"/>
    <w:p>
      <w:pPr>
        <w:spacing w:after="0"/>
        <w:ind w:left="0"/>
        <w:jc w:val="both"/>
      </w:pPr>
      <w:r>
        <w:rPr>
          <w:rFonts w:ascii="Times New Roman"/>
          <w:b w:val="false"/>
          <w:i w:val="false"/>
          <w:color w:val="000000"/>
          <w:sz w:val="28"/>
        </w:rPr>
        <w:t>
      елді мекендердің жерлері - 2500 гектар.</w:t>
      </w:r>
    </w:p>
    <w:bookmarkEnd w:id="496"/>
    <w:bookmarkStart w:name="z798" w:id="497"/>
    <w:p>
      <w:pPr>
        <w:spacing w:after="0"/>
        <w:ind w:left="0"/>
        <w:jc w:val="both"/>
      </w:pPr>
      <w:r>
        <w:rPr>
          <w:rFonts w:ascii="Times New Roman"/>
          <w:b w:val="false"/>
          <w:i w:val="false"/>
          <w:color w:val="000000"/>
          <w:sz w:val="28"/>
        </w:rPr>
        <w:t>
      Табиғи ауа-райының жағдайлары бойынша Тереңөзек кенті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497"/>
    <w:bookmarkStart w:name="z799" w:id="498"/>
    <w:p>
      <w:pPr>
        <w:spacing w:after="0"/>
        <w:ind w:left="0"/>
        <w:jc w:val="both"/>
      </w:pPr>
      <w:r>
        <w:rPr>
          <w:rFonts w:ascii="Times New Roman"/>
          <w:b w:val="false"/>
          <w:i w:val="false"/>
          <w:color w:val="000000"/>
          <w:sz w:val="28"/>
        </w:rPr>
        <w:t>
      2020 жылдың 1 қаңтарына Тереңөзек кентінде (халықтың жеке ауласы және жауапкершілігі шектеулі серіктестіктер, шаруа қожалықтар) мүйізді ірі қара 3720 бас, оның ішінде 1962 бас аналық мал, ұсақ мал 3387 бас, 1381 бас жылқы , 6 бас түйе бар.</w:t>
      </w:r>
    </w:p>
    <w:bookmarkEnd w:id="498"/>
    <w:bookmarkStart w:name="z800" w:id="499"/>
    <w:p>
      <w:pPr>
        <w:spacing w:after="0"/>
        <w:ind w:left="0"/>
        <w:jc w:val="both"/>
      </w:pPr>
      <w:r>
        <w:rPr>
          <w:rFonts w:ascii="Times New Roman"/>
          <w:b w:val="false"/>
          <w:i w:val="false"/>
          <w:color w:val="000000"/>
          <w:sz w:val="28"/>
        </w:rPr>
        <w:t>
      Тереңөзек кентінде шаруа және фермерлік қожалықтарындағы мал басы: мүйізді ірі қара 737 бас, оның ішінде аналық 536 бас, ұсақ мал 1557 бас, 178 бас жылқы, 3 бас түйе. Шаруа және фермер қожалықтарының жайылым алаңы 3008 гектарды құрайды.</w:t>
      </w:r>
    </w:p>
    <w:bookmarkEnd w:id="499"/>
    <w:bookmarkStart w:name="z801" w:id="500"/>
    <w:p>
      <w:pPr>
        <w:spacing w:after="0"/>
        <w:ind w:left="0"/>
        <w:jc w:val="both"/>
      </w:pPr>
      <w:r>
        <w:rPr>
          <w:rFonts w:ascii="Times New Roman"/>
          <w:b w:val="false"/>
          <w:i w:val="false"/>
          <w:color w:val="000000"/>
          <w:sz w:val="28"/>
        </w:rPr>
        <w:t>
      Тереңөзек кенті бойынша ауылшаруашылығы малдарын қамтамасыз ету үшін барлығы 5903 гектар жайылымдық жерлер бар.</w:t>
      </w:r>
    </w:p>
    <w:bookmarkEnd w:id="500"/>
    <w:bookmarkStart w:name="z802" w:id="50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ауылшаруашылығы жануарларының аналық (сауын) мал басын ұстау бойынша 2895 гектар көлемінде, жүктеме нормасы 11,0 гектар/бас болғанда қажеттілік 15686 гектарды құрайды. </w:t>
      </w:r>
    </w:p>
    <w:bookmarkEnd w:id="501"/>
    <w:bookmarkStart w:name="z803" w:id="502"/>
    <w:p>
      <w:pPr>
        <w:spacing w:after="0"/>
        <w:ind w:left="0"/>
        <w:jc w:val="both"/>
      </w:pPr>
      <w:r>
        <w:rPr>
          <w:rFonts w:ascii="Times New Roman"/>
          <w:b w:val="false"/>
          <w:i w:val="false"/>
          <w:color w:val="000000"/>
          <w:sz w:val="28"/>
        </w:rPr>
        <w:t xml:space="preserve">
      Сауын сиырларға арналған жайылымдық жерлердің жетіспейтін 12791 гектары Асқар Тоқмағанбетов ауылдық округі аумағының жайылымдарына ауыстыру есебінен қамтамасыз етіледі. </w:t>
      </w:r>
    </w:p>
    <w:bookmarkEnd w:id="502"/>
    <w:bookmarkStart w:name="z804" w:id="50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50118,2 гектар, мүйізді ірі қара басына жүктеме нормасы 11,0 гектар/бас, ұсақ мал – 2,2 гектар/бас, жылқы – 13,0 гектар/бас, түйе – 15,4 гектар/бас.</w:t>
      </w:r>
    </w:p>
    <w:bookmarkEnd w:id="503"/>
    <w:bookmarkStart w:name="z805" w:id="504"/>
    <w:p>
      <w:pPr>
        <w:spacing w:after="0"/>
        <w:ind w:left="0"/>
        <w:jc w:val="both"/>
      </w:pPr>
      <w:r>
        <w:rPr>
          <w:rFonts w:ascii="Times New Roman"/>
          <w:b w:val="false"/>
          <w:i w:val="false"/>
          <w:color w:val="000000"/>
          <w:sz w:val="28"/>
        </w:rPr>
        <w:t>
      Қажеттілік:</w:t>
      </w:r>
    </w:p>
    <w:bookmarkEnd w:id="504"/>
    <w:bookmarkStart w:name="z806" w:id="505"/>
    <w:p>
      <w:pPr>
        <w:spacing w:after="0"/>
        <w:ind w:left="0"/>
        <w:jc w:val="both"/>
      </w:pPr>
      <w:r>
        <w:rPr>
          <w:rFonts w:ascii="Times New Roman"/>
          <w:b w:val="false"/>
          <w:i w:val="false"/>
          <w:color w:val="000000"/>
          <w:sz w:val="28"/>
        </w:rPr>
        <w:t>
      мүйізді ірі қара үшін - 2983 бас. * 11,0 гектар/бас. = 32813 гектар;</w:t>
      </w:r>
    </w:p>
    <w:bookmarkEnd w:id="505"/>
    <w:bookmarkStart w:name="z807" w:id="506"/>
    <w:p>
      <w:pPr>
        <w:spacing w:after="0"/>
        <w:ind w:left="0"/>
        <w:jc w:val="both"/>
      </w:pPr>
      <w:r>
        <w:rPr>
          <w:rFonts w:ascii="Times New Roman"/>
          <w:b w:val="false"/>
          <w:i w:val="false"/>
          <w:color w:val="000000"/>
          <w:sz w:val="28"/>
        </w:rPr>
        <w:t>
      ұсақ мал үшін - 1830 бас. * 2,2 гектар/бас. = 4026 гектар;</w:t>
      </w:r>
    </w:p>
    <w:bookmarkEnd w:id="506"/>
    <w:bookmarkStart w:name="z808" w:id="507"/>
    <w:p>
      <w:pPr>
        <w:spacing w:after="0"/>
        <w:ind w:left="0"/>
        <w:jc w:val="both"/>
      </w:pPr>
      <w:r>
        <w:rPr>
          <w:rFonts w:ascii="Times New Roman"/>
          <w:b w:val="false"/>
          <w:i w:val="false"/>
          <w:color w:val="000000"/>
          <w:sz w:val="28"/>
        </w:rPr>
        <w:t>
      жылқы үшін - 1203 бас. * 13,0 гектар/бас. = 13233 гектар;</w:t>
      </w:r>
    </w:p>
    <w:bookmarkEnd w:id="507"/>
    <w:bookmarkStart w:name="z809" w:id="508"/>
    <w:p>
      <w:pPr>
        <w:spacing w:after="0"/>
        <w:ind w:left="0"/>
        <w:jc w:val="both"/>
      </w:pPr>
      <w:r>
        <w:rPr>
          <w:rFonts w:ascii="Times New Roman"/>
          <w:b w:val="false"/>
          <w:i w:val="false"/>
          <w:color w:val="000000"/>
          <w:sz w:val="28"/>
        </w:rPr>
        <w:t>
      түйе үшін - 3 бас. * 15,4 гектар/бас. = 46,2 гектар;</w:t>
      </w:r>
    </w:p>
    <w:bookmarkEnd w:id="508"/>
    <w:bookmarkStart w:name="z810" w:id="509"/>
    <w:p>
      <w:pPr>
        <w:spacing w:after="0"/>
        <w:ind w:left="0"/>
        <w:jc w:val="both"/>
      </w:pPr>
      <w:r>
        <w:rPr>
          <w:rFonts w:ascii="Times New Roman"/>
          <w:b w:val="false"/>
          <w:i w:val="false"/>
          <w:color w:val="000000"/>
          <w:sz w:val="28"/>
        </w:rPr>
        <w:t>
      32813 + 4026 + 13233 + 46,2 = 50118,2 гектар.</w:t>
      </w:r>
    </w:p>
    <w:bookmarkEnd w:id="509"/>
    <w:bookmarkStart w:name="z811" w:id="510"/>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Тереңөзек кентінің жергілікті халқының ауылшаруашылығы жануарларының мал басын Асқар Тоқмағанбетов ауылдық округінің шалғайдағы жайылымдарына ауыстыру есебінен 47223,2 гектар жайылымдық жерлердің қалған қажеттілігін өтеу қажет.</w:t>
      </w:r>
    </w:p>
    <w:bookmarkEnd w:id="510"/>
    <w:bookmarkStart w:name="z812" w:id="511"/>
    <w:p>
      <w:pPr>
        <w:spacing w:after="0"/>
        <w:ind w:left="0"/>
        <w:jc w:val="both"/>
      </w:pPr>
      <w:r>
        <w:rPr>
          <w:rFonts w:ascii="Times New Roman"/>
          <w:b w:val="false"/>
          <w:i w:val="false"/>
          <w:color w:val="000000"/>
          <w:sz w:val="28"/>
        </w:rPr>
        <w:t>
      Тереңөзек кентінің аумағында 1 ветеринарлық пункт, 1 үлгілік мал қорымы қызмет істейді.</w:t>
      </w:r>
    </w:p>
    <w:bookmarkEnd w:id="511"/>
    <w:bookmarkStart w:name="z813" w:id="512"/>
    <w:p>
      <w:pPr>
        <w:spacing w:after="0"/>
        <w:ind w:left="0"/>
        <w:jc w:val="both"/>
      </w:pPr>
      <w:r>
        <w:rPr>
          <w:rFonts w:ascii="Times New Roman"/>
          <w:b w:val="false"/>
          <w:i w:val="false"/>
          <w:color w:val="000000"/>
          <w:sz w:val="28"/>
        </w:rPr>
        <w:t>
      Тереңөзек кентінде малды айдап өтуге арналған сервитуттар белгіленбеген.</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Тереңөзек кентінде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818" w:id="513"/>
    <w:p>
      <w:pPr>
        <w:spacing w:after="0"/>
        <w:ind w:left="0"/>
        <w:jc w:val="left"/>
      </w:pPr>
      <w:r>
        <w:rPr>
          <w:rFonts w:ascii="Times New Roman"/>
          <w:b/>
          <w:i w:val="false"/>
          <w:color w:val="000000"/>
        </w:rPr>
        <w:t xml:space="preserve"> Құқық белгілейтін құжаттар негізінде Тереңөзек кентінің аумағында жер санаттары, жер учаскелерінің меншік иелері және жер пайдаланушылар бөлінісінде жайылымдардың орналасу схемасы (картасы)</w:t>
      </w:r>
    </w:p>
    <w:bookmarkEnd w:id="513"/>
    <w:bookmarkStart w:name="z819"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515"/>
    <w:p>
      <w:pPr>
        <w:spacing w:after="0"/>
        <w:ind w:left="0"/>
        <w:jc w:val="left"/>
      </w:pPr>
      <w:r>
        <w:rPr>
          <w:rFonts w:ascii="Times New Roman"/>
          <w:b/>
          <w:i w:val="false"/>
          <w:color w:val="000000"/>
        </w:rPr>
        <w:t xml:space="preserve"> Тереңөзек кенті аумағындағы жер учаскелерінің меншік иелері тізімі</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Сауле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Кұлбаев Алдаберген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Тилемисова Назтай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Жүсіпбайұлы Зайдағали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Ешмаханов Берікбол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Садуақасұлы Сандыбай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Емжаров Асылбек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Кырлиг Виктор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Қожақат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Қыдырбай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Сейтасанов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Усенбаев Кудайбергенов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Қосуақов Нұржан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Ілиясов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Аждат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Ысқақова Серіккүл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Мағауия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Елеусінов Жәнібек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516"/>
    <w:p>
      <w:pPr>
        <w:spacing w:after="0"/>
        <w:ind w:left="0"/>
        <w:jc w:val="both"/>
      </w:pPr>
      <w:r>
        <w:rPr>
          <w:rFonts w:ascii="Times New Roman"/>
          <w:b w:val="false"/>
          <w:i w:val="false"/>
          <w:color w:val="000000"/>
          <w:sz w:val="28"/>
        </w:rPr>
        <w:t>
      Кестенің жалғасы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bl>
    <w:bookmarkStart w:name="z823" w:id="517"/>
    <w:p>
      <w:pPr>
        <w:spacing w:after="0"/>
        <w:ind w:left="0"/>
        <w:jc w:val="both"/>
      </w:pPr>
      <w:r>
        <w:rPr>
          <w:rFonts w:ascii="Times New Roman"/>
          <w:b w:val="false"/>
          <w:i w:val="false"/>
          <w:color w:val="000000"/>
          <w:sz w:val="28"/>
        </w:rPr>
        <w:t>
      Аббревиатуралардың таратылып жазылуы:</w:t>
      </w:r>
    </w:p>
    <w:bookmarkEnd w:id="517"/>
    <w:bookmarkStart w:name="z824" w:id="518"/>
    <w:p>
      <w:pPr>
        <w:spacing w:after="0"/>
        <w:ind w:left="0"/>
        <w:jc w:val="both"/>
      </w:pPr>
      <w:r>
        <w:rPr>
          <w:rFonts w:ascii="Times New Roman"/>
          <w:b w:val="false"/>
          <w:i w:val="false"/>
          <w:color w:val="000000"/>
          <w:sz w:val="28"/>
        </w:rPr>
        <w:t>
      ІҚМ – ірі қара мал; ҰҚМ – ұсақ қара мал.</w:t>
      </w:r>
    </w:p>
    <w:bookmarkEnd w:id="518"/>
    <w:bookmarkStart w:name="z825" w:id="519"/>
    <w:p>
      <w:pPr>
        <w:spacing w:after="0"/>
        <w:ind w:left="0"/>
        <w:jc w:val="left"/>
      </w:pPr>
      <w:r>
        <w:rPr>
          <w:rFonts w:ascii="Times New Roman"/>
          <w:b/>
          <w:i w:val="false"/>
          <w:color w:val="000000"/>
        </w:rPr>
        <w:t xml:space="preserve"> Тереңөзек кенті бойынша мүйізді ірі қараның аналық (сауын) мал басын орналастыру үшін жайылымдарды бөлу жөніндегі мәліметтер</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Тереңөзек кентінде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831" w:id="520"/>
    <w:p>
      <w:pPr>
        <w:spacing w:after="0"/>
        <w:ind w:left="0"/>
        <w:jc w:val="left"/>
      </w:pPr>
      <w:r>
        <w:rPr>
          <w:rFonts w:ascii="Times New Roman"/>
          <w:b/>
          <w:i w:val="false"/>
          <w:color w:val="000000"/>
        </w:rPr>
        <w:t xml:space="preserve"> Жайылым айналымдарының қолайлы схемасы</w:t>
      </w:r>
    </w:p>
    <w:bookmarkEnd w:id="520"/>
    <w:bookmarkStart w:name="z832"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Тереңөзек кентінде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837" w:id="522"/>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522"/>
    <w:bookmarkStart w:name="z838"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Тереңөзек кентінде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843" w:id="5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24"/>
    <w:bookmarkStart w:name="z844"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Тереңөзек кентінде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849" w:id="526"/>
    <w:p>
      <w:pPr>
        <w:spacing w:after="0"/>
        <w:ind w:left="0"/>
        <w:jc w:val="left"/>
      </w:pPr>
      <w:r>
        <w:rPr>
          <w:rFonts w:ascii="Times New Roman"/>
          <w:b/>
          <w:i w:val="false"/>
          <w:color w:val="000000"/>
        </w:rPr>
        <w:t xml:space="preserve"> Тереңөзек кентінде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526"/>
    <w:bookmarkStart w:name="z850"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Тереңөзек кентінде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855" w:id="52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(Арысқұм, Сарысу)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12-қосымша</w:t>
            </w:r>
          </w:p>
        </w:tc>
      </w:tr>
    </w:tbl>
    <w:bookmarkStart w:name="z859" w:id="529"/>
    <w:p>
      <w:pPr>
        <w:spacing w:after="0"/>
        <w:ind w:left="0"/>
        <w:jc w:val="left"/>
      </w:pPr>
      <w:r>
        <w:rPr>
          <w:rFonts w:ascii="Times New Roman"/>
          <w:b/>
          <w:i w:val="false"/>
          <w:color w:val="000000"/>
        </w:rPr>
        <w:t xml:space="preserve"> Асқар Тоқмағанбетов ауылдық округінде жайылымдарды басқару және оларды пайдалану жөніндегі 2020-2021 жылдарға арналған жоспар</w:t>
      </w:r>
    </w:p>
    <w:bookmarkEnd w:id="529"/>
    <w:bookmarkStart w:name="z860" w:id="530"/>
    <w:p>
      <w:pPr>
        <w:spacing w:after="0"/>
        <w:ind w:left="0"/>
        <w:jc w:val="both"/>
      </w:pPr>
      <w:r>
        <w:rPr>
          <w:rFonts w:ascii="Times New Roman"/>
          <w:b w:val="false"/>
          <w:i w:val="false"/>
          <w:color w:val="000000"/>
          <w:sz w:val="28"/>
        </w:rPr>
        <w:t>
      Осы Асқар Тоқмағанбетов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530"/>
    <w:bookmarkStart w:name="z861" w:id="53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31"/>
    <w:bookmarkStart w:name="z862" w:id="532"/>
    <w:p>
      <w:pPr>
        <w:spacing w:after="0"/>
        <w:ind w:left="0"/>
        <w:jc w:val="both"/>
      </w:pPr>
      <w:r>
        <w:rPr>
          <w:rFonts w:ascii="Times New Roman"/>
          <w:b w:val="false"/>
          <w:i w:val="false"/>
          <w:color w:val="000000"/>
          <w:sz w:val="28"/>
        </w:rPr>
        <w:t>
      Жоспар құрамында:</w:t>
      </w:r>
    </w:p>
    <w:bookmarkEnd w:id="532"/>
    <w:bookmarkStart w:name="z863" w:id="533"/>
    <w:p>
      <w:pPr>
        <w:spacing w:after="0"/>
        <w:ind w:left="0"/>
        <w:jc w:val="both"/>
      </w:pPr>
      <w:r>
        <w:rPr>
          <w:rFonts w:ascii="Times New Roman"/>
          <w:b w:val="false"/>
          <w:i w:val="false"/>
          <w:color w:val="000000"/>
          <w:sz w:val="28"/>
        </w:rPr>
        <w:t>
      1) құқық белгілейтін құжаттар негізінде Асқар Тоқмағанбетов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533"/>
    <w:bookmarkStart w:name="z864" w:id="534"/>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534"/>
    <w:bookmarkStart w:name="z865" w:id="53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535"/>
    <w:bookmarkStart w:name="z866" w:id="53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536"/>
    <w:bookmarkStart w:name="z867" w:id="537"/>
    <w:p>
      <w:pPr>
        <w:spacing w:after="0"/>
        <w:ind w:left="0"/>
        <w:jc w:val="both"/>
      </w:pPr>
      <w:r>
        <w:rPr>
          <w:rFonts w:ascii="Times New Roman"/>
          <w:b w:val="false"/>
          <w:i w:val="false"/>
          <w:color w:val="000000"/>
          <w:sz w:val="28"/>
        </w:rPr>
        <w:t>
      5) Асқар Тоқмағанбетов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537"/>
    <w:bookmarkStart w:name="z868" w:id="538"/>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538"/>
    <w:bookmarkStart w:name="z869" w:id="539"/>
    <w:p>
      <w:pPr>
        <w:spacing w:after="0"/>
        <w:ind w:left="0"/>
        <w:jc w:val="both"/>
      </w:pPr>
      <w:r>
        <w:rPr>
          <w:rFonts w:ascii="Times New Roman"/>
          <w:b w:val="false"/>
          <w:i w:val="false"/>
          <w:color w:val="000000"/>
          <w:sz w:val="28"/>
        </w:rPr>
        <w:t xml:space="preserve">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 </w:t>
      </w:r>
    </w:p>
    <w:bookmarkEnd w:id="539"/>
    <w:bookmarkStart w:name="z870" w:id="540"/>
    <w:p>
      <w:pPr>
        <w:spacing w:after="0"/>
        <w:ind w:left="0"/>
        <w:jc w:val="both"/>
      </w:pPr>
      <w:r>
        <w:rPr>
          <w:rFonts w:ascii="Times New Roman"/>
          <w:b w:val="false"/>
          <w:i w:val="false"/>
          <w:color w:val="000000"/>
          <w:sz w:val="28"/>
        </w:rPr>
        <w:t>
      Асқар Тоқмағанбетов ауылдық округі аумағының жалпы көлемі 970776 гектар, оның ішінде егістік – 1841 гектар, жайылым жерлері - 568 648 гектар.</w:t>
      </w:r>
    </w:p>
    <w:bookmarkEnd w:id="540"/>
    <w:bookmarkStart w:name="z871" w:id="541"/>
    <w:p>
      <w:pPr>
        <w:spacing w:after="0"/>
        <w:ind w:left="0"/>
        <w:jc w:val="both"/>
      </w:pPr>
      <w:r>
        <w:rPr>
          <w:rFonts w:ascii="Times New Roman"/>
          <w:b w:val="false"/>
          <w:i w:val="false"/>
          <w:color w:val="000000"/>
          <w:sz w:val="28"/>
        </w:rPr>
        <w:t>
      Санаттары бойынша жерлер келесідей бөлінеді:</w:t>
      </w:r>
    </w:p>
    <w:bookmarkEnd w:id="541"/>
    <w:bookmarkStart w:name="z872" w:id="542"/>
    <w:p>
      <w:pPr>
        <w:spacing w:after="0"/>
        <w:ind w:left="0"/>
        <w:jc w:val="both"/>
      </w:pPr>
      <w:r>
        <w:rPr>
          <w:rFonts w:ascii="Times New Roman"/>
          <w:b w:val="false"/>
          <w:i w:val="false"/>
          <w:color w:val="000000"/>
          <w:sz w:val="28"/>
        </w:rPr>
        <w:t>
      ауыл шаруашылығы мақсатындағы жерлер - 9066 гектар;</w:t>
      </w:r>
    </w:p>
    <w:bookmarkEnd w:id="542"/>
    <w:bookmarkStart w:name="z873" w:id="543"/>
    <w:p>
      <w:pPr>
        <w:spacing w:after="0"/>
        <w:ind w:left="0"/>
        <w:jc w:val="both"/>
      </w:pPr>
      <w:r>
        <w:rPr>
          <w:rFonts w:ascii="Times New Roman"/>
          <w:b w:val="false"/>
          <w:i w:val="false"/>
          <w:color w:val="000000"/>
          <w:sz w:val="28"/>
        </w:rPr>
        <w:t>
      елді мекендердің жерлері - 25,7 гектар.</w:t>
      </w:r>
    </w:p>
    <w:bookmarkEnd w:id="543"/>
    <w:bookmarkStart w:name="z874" w:id="544"/>
    <w:p>
      <w:pPr>
        <w:spacing w:after="0"/>
        <w:ind w:left="0"/>
        <w:jc w:val="both"/>
      </w:pPr>
      <w:r>
        <w:rPr>
          <w:rFonts w:ascii="Times New Roman"/>
          <w:b w:val="false"/>
          <w:i w:val="false"/>
          <w:color w:val="000000"/>
          <w:sz w:val="28"/>
        </w:rPr>
        <w:t>
      Табиғи ауа-райының жағдайлары бойынша Асқар Тоқмағанбетов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544"/>
    <w:bookmarkStart w:name="z875" w:id="545"/>
    <w:p>
      <w:pPr>
        <w:spacing w:after="0"/>
        <w:ind w:left="0"/>
        <w:jc w:val="both"/>
      </w:pPr>
      <w:r>
        <w:rPr>
          <w:rFonts w:ascii="Times New Roman"/>
          <w:b w:val="false"/>
          <w:i w:val="false"/>
          <w:color w:val="000000"/>
          <w:sz w:val="28"/>
        </w:rPr>
        <w:t>
      2020 жылдың 1 қаңтарына Асқар Тоқмағанбетов ауылдық округінде (халықтың жеке ауласы және жауапкершілігі шектеулі серіктестіктер, шаруа қожалықтар) мүйізді ірі қара 3123 бас, оның ішінде 1424 бас аналық мал, ұсақ мал 1186 бас, 723 бас жылқы, 32 бас түйе бар.</w:t>
      </w:r>
    </w:p>
    <w:bookmarkEnd w:id="545"/>
    <w:bookmarkStart w:name="z876" w:id="546"/>
    <w:p>
      <w:pPr>
        <w:spacing w:after="0"/>
        <w:ind w:left="0"/>
        <w:jc w:val="both"/>
      </w:pPr>
      <w:r>
        <w:rPr>
          <w:rFonts w:ascii="Times New Roman"/>
          <w:b w:val="false"/>
          <w:i w:val="false"/>
          <w:color w:val="000000"/>
          <w:sz w:val="28"/>
        </w:rPr>
        <w:t>
      Асқар Тоқмағанбетов ауылдық округінде шаруа және фермерлік қожалықтарындағы мал басы: мүйізді ірі қара мал 1260 бас, ұсақ мал 192 бас, 172 бас жылқы, 72 бас түйе бар. Шаруа және фермер қожалықтарының жайылым алаңы 34255 гектарды құрайды.</w:t>
      </w:r>
    </w:p>
    <w:bookmarkEnd w:id="546"/>
    <w:bookmarkStart w:name="z877" w:id="547"/>
    <w:p>
      <w:pPr>
        <w:spacing w:after="0"/>
        <w:ind w:left="0"/>
        <w:jc w:val="both"/>
      </w:pPr>
      <w:r>
        <w:rPr>
          <w:rFonts w:ascii="Times New Roman"/>
          <w:b w:val="false"/>
          <w:i w:val="false"/>
          <w:color w:val="000000"/>
          <w:sz w:val="28"/>
        </w:rPr>
        <w:t>
      Асқар Тоқмағанбетов ауылдық округі бойынша ауыл шаруашылығы малдарын қамтамасыз ету үшін 568648 гектар жайылым алқаптары бар. Елді мекен шегінде 21106 гектар жайылым бар.</w:t>
      </w:r>
    </w:p>
    <w:bookmarkEnd w:id="547"/>
    <w:bookmarkStart w:name="z878" w:id="548"/>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21106 гектар көлемінде, жүктеме нормасы 11,0 гектар/бас болғанда қажеттілік 7986 гектарды құрайды. </w:t>
      </w:r>
    </w:p>
    <w:bookmarkEnd w:id="548"/>
    <w:bookmarkStart w:name="z879" w:id="549"/>
    <w:p>
      <w:pPr>
        <w:spacing w:after="0"/>
        <w:ind w:left="0"/>
        <w:jc w:val="both"/>
      </w:pPr>
      <w:r>
        <w:rPr>
          <w:rFonts w:ascii="Times New Roman"/>
          <w:b w:val="false"/>
          <w:i w:val="false"/>
          <w:color w:val="000000"/>
          <w:sz w:val="28"/>
        </w:rPr>
        <w:t>
      Ауыл шаруашылығы жануарларының аналық (сауын) мал басын ұстауға жайылымдық жерлердің қалыптасқан қажеттілігі толық қамтылған.</w:t>
      </w:r>
    </w:p>
    <w:bookmarkEnd w:id="549"/>
    <w:bookmarkStart w:name="z880" w:id="55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27169,4 гектар, мүйізді ірі қара басына жүктеме нормасы 11,0 гектар/бас, ұсақ мал-2,2 гектар/бас, жылқы-13,0 гектар/бас, түйе - 15,4 гектар/бас.</w:t>
      </w:r>
    </w:p>
    <w:bookmarkEnd w:id="550"/>
    <w:bookmarkStart w:name="z881" w:id="551"/>
    <w:p>
      <w:pPr>
        <w:spacing w:after="0"/>
        <w:ind w:left="0"/>
        <w:jc w:val="both"/>
      </w:pPr>
      <w:r>
        <w:rPr>
          <w:rFonts w:ascii="Times New Roman"/>
          <w:b w:val="false"/>
          <w:i w:val="false"/>
          <w:color w:val="000000"/>
          <w:sz w:val="28"/>
        </w:rPr>
        <w:t>
      Қажеттілік:</w:t>
      </w:r>
    </w:p>
    <w:bookmarkEnd w:id="551"/>
    <w:bookmarkStart w:name="z882" w:id="552"/>
    <w:p>
      <w:pPr>
        <w:spacing w:after="0"/>
        <w:ind w:left="0"/>
        <w:jc w:val="both"/>
      </w:pPr>
      <w:r>
        <w:rPr>
          <w:rFonts w:ascii="Times New Roman"/>
          <w:b w:val="false"/>
          <w:i w:val="false"/>
          <w:color w:val="000000"/>
          <w:sz w:val="28"/>
        </w:rPr>
        <w:t>
      мүйізді ірі қара үшін - 1678 бас. * 11,0 гектар/бас.= 18458 гектар;</w:t>
      </w:r>
    </w:p>
    <w:bookmarkEnd w:id="552"/>
    <w:bookmarkStart w:name="z883" w:id="553"/>
    <w:p>
      <w:pPr>
        <w:spacing w:after="0"/>
        <w:ind w:left="0"/>
        <w:jc w:val="both"/>
      </w:pPr>
      <w:r>
        <w:rPr>
          <w:rFonts w:ascii="Times New Roman"/>
          <w:b w:val="false"/>
          <w:i w:val="false"/>
          <w:color w:val="000000"/>
          <w:sz w:val="28"/>
        </w:rPr>
        <w:t>
      ұсақ мал үшін - 992 бас. * 2,2 гектар/бас . = 2182,4 гектар;</w:t>
      </w:r>
    </w:p>
    <w:bookmarkEnd w:id="553"/>
    <w:bookmarkStart w:name="z884" w:id="554"/>
    <w:p>
      <w:pPr>
        <w:spacing w:after="0"/>
        <w:ind w:left="0"/>
        <w:jc w:val="both"/>
      </w:pPr>
      <w:r>
        <w:rPr>
          <w:rFonts w:ascii="Times New Roman"/>
          <w:b w:val="false"/>
          <w:i w:val="false"/>
          <w:color w:val="000000"/>
          <w:sz w:val="28"/>
        </w:rPr>
        <w:t>
      жылқы үшін - 443 бас.* 13,0 гектар/бас.= 5759 гектар;</w:t>
      </w:r>
    </w:p>
    <w:bookmarkEnd w:id="554"/>
    <w:bookmarkStart w:name="z885" w:id="555"/>
    <w:p>
      <w:pPr>
        <w:spacing w:after="0"/>
        <w:ind w:left="0"/>
        <w:jc w:val="both"/>
      </w:pPr>
      <w:r>
        <w:rPr>
          <w:rFonts w:ascii="Times New Roman"/>
          <w:b w:val="false"/>
          <w:i w:val="false"/>
          <w:color w:val="000000"/>
          <w:sz w:val="28"/>
        </w:rPr>
        <w:t>
      түйе үшін - 50 бас.* 15,4 гектар/бас.= 770 гектар;</w:t>
      </w:r>
    </w:p>
    <w:bookmarkEnd w:id="555"/>
    <w:bookmarkStart w:name="z886" w:id="556"/>
    <w:p>
      <w:pPr>
        <w:spacing w:after="0"/>
        <w:ind w:left="0"/>
        <w:jc w:val="both"/>
      </w:pPr>
      <w:r>
        <w:rPr>
          <w:rFonts w:ascii="Times New Roman"/>
          <w:b w:val="false"/>
          <w:i w:val="false"/>
          <w:color w:val="000000"/>
          <w:sz w:val="28"/>
        </w:rPr>
        <w:t>
      18458+2182,4+5759+770 = 27169,4 гектар.</w:t>
      </w:r>
    </w:p>
    <w:bookmarkEnd w:id="556"/>
    <w:bookmarkStart w:name="z887" w:id="557"/>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Асқар Тоқмағанбетов ауылдық округінің жергілікті халқының ауыл шаруашылығы жануарларының мал басын ауылдық округінің шалғайдағы "Қараөзек" арнасының жиегіндегі жайылымдық жерлерге ауыстыру есебінен 6063,4 гектар жайылымдық жерлердің қалған қажеттілігін өтеу қажет.</w:t>
      </w:r>
    </w:p>
    <w:bookmarkEnd w:id="557"/>
    <w:bookmarkStart w:name="z888" w:id="558"/>
    <w:p>
      <w:pPr>
        <w:spacing w:after="0"/>
        <w:ind w:left="0"/>
        <w:jc w:val="both"/>
      </w:pPr>
      <w:r>
        <w:rPr>
          <w:rFonts w:ascii="Times New Roman"/>
          <w:b w:val="false"/>
          <w:i w:val="false"/>
          <w:color w:val="000000"/>
          <w:sz w:val="28"/>
        </w:rPr>
        <w:t>
      Асқар Тоқмағанбетов ауылдық округінің аумағында 1 ветеринарлық пункт, 1 үлгілік мал қорымы қызмет істейді.</w:t>
      </w:r>
    </w:p>
    <w:bookmarkEnd w:id="558"/>
    <w:bookmarkStart w:name="z889" w:id="559"/>
    <w:p>
      <w:pPr>
        <w:spacing w:after="0"/>
        <w:ind w:left="0"/>
        <w:jc w:val="both"/>
      </w:pPr>
      <w:r>
        <w:rPr>
          <w:rFonts w:ascii="Times New Roman"/>
          <w:b w:val="false"/>
          <w:i w:val="false"/>
          <w:color w:val="000000"/>
          <w:sz w:val="28"/>
        </w:rPr>
        <w:t>
      Асқар Тоқмағанбетов ауылдық округінде малды айдап өтуге арналған сервитуттар белгіленбеген.</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Асқар Тоқмағанбетов ауылдық округінде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2020-2021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895" w:id="560"/>
    <w:p>
      <w:pPr>
        <w:spacing w:after="0"/>
        <w:ind w:left="0"/>
        <w:jc w:val="left"/>
      </w:pPr>
      <w:r>
        <w:rPr>
          <w:rFonts w:ascii="Times New Roman"/>
          <w:b/>
          <w:i w:val="false"/>
          <w:color w:val="000000"/>
        </w:rPr>
        <w:t xml:space="preserve"> Құқық белгілейтін құжаттар негізінде Асқар Тоқмағанбетов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560"/>
    <w:bookmarkStart w:name="z896"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7"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5054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0546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8" w:id="563"/>
    <w:p>
      <w:pPr>
        <w:spacing w:after="0"/>
        <w:ind w:left="0"/>
        <w:jc w:val="left"/>
      </w:pPr>
      <w:r>
        <w:rPr>
          <w:rFonts w:ascii="Times New Roman"/>
          <w:b/>
          <w:i w:val="false"/>
          <w:color w:val="000000"/>
        </w:rPr>
        <w:t xml:space="preserve"> Асқар Тоқмағанбетов ауылдық округі аумағындағы жер учаскелерінің меншік иелері тізімі</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Абилкасым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Нурлан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Абилдаев Адилбай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Абдрашев Сагатбек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Абдраш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Абдулла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Абилкайров Абдулла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Абсейтов Копбол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Гажданбек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Сейлбек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Сакен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Анас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Жарас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Исатай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Умербеков Кенжебек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Алибаев Айтуар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Алданазарова Ғайнолла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Қыдырбек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Архарова 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Абубакиров Алданберген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Алекеев Ғазиз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Айыпов Алмас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Абулов Юлдашбек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Жазира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Әбдуомар Ахалай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Бисенов Аманбек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Нурлыбек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Балкеев Женисбек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 Жаксылык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Бермаганбетов 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Бержанов Ахан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 Сұлтан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Бадраков Нуркен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Бисенбаева Мирамкул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Гричеев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Нурмурат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Досаев Жандос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Дузимбетов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Мирамбек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Емжаров Алибек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Жоламан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Мария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 Расул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Ешнияз Рая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Есебаев Еркебұлан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Ешмуратов Рахымжан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Жубайдаев Нұрлан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Руслан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Жақсылықова Гүлмира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Калдыбек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Жумахметов Каржау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Алтынбеков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Жолдыбаева Лаззат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Адилбек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 Кази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Жиенбай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Утенбаев Жолдас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Керуенбаева Балымкуль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Кайранбаев Марат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Кауысов Серикбол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 Мерген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Қараманов Ғалымжан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Қуанов Ислам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Қаражанов Ғалымжан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Кульдаманов Алмас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Кушимбаев Шарипбай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Махангалиев Серикбай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Аубакир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Маселеев Сапар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Ақылбек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Матаева Акманат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Кайрат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Наушабаев Ибрагим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Нұржакиева Гүлстан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Кулмакова Капеш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 Алиакбар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Ернияз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Кожагулов Кази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Надиров Болатбек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Орынбасарұлы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Отепов Дайрабай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Амандос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Пиржанов Сапабек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Цой Николай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Алмат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Назарбай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Сандибеков Сансызбай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 Кайранбай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Сыздыкова Злиха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Садилла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Рыскул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Сейтимов Абдмажит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Қонысбек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Сқақов Азамат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 Ғалымжан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Сексенов Мейрамбек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Танибергенов Нагимет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Танатарова Бакжамал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 Темир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Таубаева Гульнара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Ташимова Турсынкуль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Нысанов Болатбек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Турекулов Галымжан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Айжархын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Удербаева Рая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Абдыкайыров Утеген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Турганбек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 Ахметкали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Серикбай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 Ибрагим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Жарас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Абзира Дармаганбетова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Молдахметов Нурсултан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Зейнекуль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 Алиби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Муратбек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Кален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Бердыгужин Олег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Арунов Алмасбек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Бекетаев Шаукат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 Султанбек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Алтынхан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Байманов Галым Дуйсенбаевич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Жангелды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Кенесариева Гульмира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Колгинов Владимир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Коптаев Дарханбек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Умирбек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Мырзалиев Алау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Нурбаева Алмагуль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Пирманов Муханбетжан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Пайзулдаев Серик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Жайлина Жаныл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Зейнолла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Абдулла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Аида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Калдыбекова Гулмира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Тайбасар Есентай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Умиргалиев Амиргали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Бадырақова Анаркуль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Бексейтов Марат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Байузак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Хайдаров Куаныш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Хайдаров Шарипхан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Хайдаров Ержан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Маханбетжанов Багланбек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Кыдырбаев Торехан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Балымбетова Салима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Сарсенбай Мырзагул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Байтугелов Болат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Бедебекова Магрипа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Бекболат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Кушенов Мейржан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 Султан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 Арандыбек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Рахматуллаева Алия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Кулжахан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 Серик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Бахыткул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Пиржанов Жомарт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Жакешбаев Бахит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Мусаулы Кожамбай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Абилдаев Адилбай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Каржау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Палманов Канибек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 Еркін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Чолпан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Шалбаева Перуза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Шукенова Мариямкул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 Еркебулан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Десятниченко Кирилл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Жаксылык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Сапабекқызы Жаннұр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Көпжанов Орынбасар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Жеткергенов Бақтияр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Ұзақбаев Таңатар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Айтбаева Назерке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Аскер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Бимаганбетов Әбдіжаппар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Бакбергенов Еламан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Сержан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Айгул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Турынтаева Лаззат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Караев Казбек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Құлбаев Алданберген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Бауыржан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Ниязов Даулетқали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Ныязов Ергазы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Арықбаева Кемал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Байзаков Жакылык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Еркінұлы Ернар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Маханбетов Жумабек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Пірманов Мұханбетжан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Тойшыбек Қанат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Тойшыбек Қанат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Жұмабаев Нұрлыбек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Өмірзақов Уәлихан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Бисенов Ікірамбек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Бисенов Ікірамбек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Бегимкулова Айгерим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Кадыров Жанибек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Селезнева Юлия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Ербулат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Ербулат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Есбол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Бакирова Гульсара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Дархан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"Есенов Расул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Уаисов Мурат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Бахторазқызы Асылай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Бексейтов Марат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Надиров Болатбек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Мухангалиев Муратбек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Изимова Акгуль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Селезнев Владимир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Иманов Ақылбек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Туребеков Нуржигит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Казбек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Алтынбекова Калдыгул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 Ахметкали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Атирова Роза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Калдыбек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Таукенбаев Жеңіс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Нұржакиева Гүлстан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Тулкибаев Едил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Азамат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Мұтафаева Тұрсынай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Касбаев Еркин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Бекназарова Нургуль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Кадыров Жанибек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Бисенбаев Руслан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Сексенбаев Жасдаурен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Ешжанова Салтанат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Садуакасова Зарина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Ембергенова Жалгаскуль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Бекпенбетов Талгат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Атажанов Сұлтанбек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Аханова Гулсим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Жуманов Уразбай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Арызқұлов Қобыланды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Альменов Еркин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Альменов Еркин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Смаилова Абириза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Бедебекова Маѓрипа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Сқрсенбаев Нұрлан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Убайдулла Ерлан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Ерманов Шахмет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Куздибаев Абдимулла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Бекболат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Шагиева Патима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Кулахметова Гульсум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Уаисов Еркин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Тасмамбетов Бакит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Абдирасулов Жаксыбек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Бекетова Зейнеш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Мырзамбетов Комбай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Есенбаев Еркебулан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Ќорѓанбек Наѓи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Абдуллаев Сержан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Наурызбай Гүлденерайым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Иманкулов Болат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Жарлыгасов Тулеген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Рахымшаев Ханзат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Туғанбеков Қалмұрат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Ербулат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Капанов Узак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Айбатов Омар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Жұмабаев Нұрлыбек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Абдикаримов Дастан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Сүлейменұлы Үсейін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Сатбаев Еркин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Сыдыков Нариман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Мырхиев Жахия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Алпысбай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Раджа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Жармагамбетова Алтынай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Сұлтанұлы Тұрсынбек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Абенов Айтжан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Утеулиев Канат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Эльмира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Ќұлмахова Күлжәмилә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Талгат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 Пулат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Тілеубаева Мейрамкүл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Ермаш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Алтынбеков Алмат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Ќұлбаев Алданберген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Бейсембаев Жаркынбек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Жанәлиев Ербол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Маханбетов Серик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Нуржауова Кулайхан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Таукенбаев Жеңіс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Жолмырзаев Ерлан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Ілиясов Ербол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Жусупбекова Кумискул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Бекбенбетова Кызгалдак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Асанов Бекболат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 Мұхтар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Жайсаңбаев Марат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Серик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 Мұхтар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Сералы Алмасбек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Бактыбеков Нурхан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Куанышбаев Кайрат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Абдугапаров Умиржан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Куанышбаев Кайрат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Бекмахан Талғат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Тажимбетов Нуркамал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Капанов Узак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 Узак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 Зулхарнай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Сагиев Тунгышбек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Абдуов Галымбек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Алашбаева Роза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Нұрболат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Десятниченко Кирилл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Жусупова Гульсим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Шаймаганбетов Серикбол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Мирзабеков Самат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Исабекова Жанар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bookmarkStart w:name="z900" w:id="564"/>
    <w:p>
      <w:pPr>
        <w:spacing w:after="0"/>
        <w:ind w:left="0"/>
        <w:jc w:val="both"/>
      </w:pPr>
      <w:r>
        <w:rPr>
          <w:rFonts w:ascii="Times New Roman"/>
          <w:b w:val="false"/>
          <w:i w:val="false"/>
          <w:color w:val="000000"/>
          <w:sz w:val="28"/>
        </w:rPr>
        <w:t>
      Кестенің жалғасы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33539,6</w:t>
            </w:r>
          </w:p>
        </w:tc>
      </w:tr>
    </w:tbl>
    <w:bookmarkStart w:name="z901" w:id="565"/>
    <w:p>
      <w:pPr>
        <w:spacing w:after="0"/>
        <w:ind w:left="0"/>
        <w:jc w:val="both"/>
      </w:pPr>
      <w:r>
        <w:rPr>
          <w:rFonts w:ascii="Times New Roman"/>
          <w:b w:val="false"/>
          <w:i w:val="false"/>
          <w:color w:val="000000"/>
          <w:sz w:val="28"/>
        </w:rPr>
        <w:t>
      Аббревиатуралардың таратылып жазылуы:</w:t>
      </w:r>
    </w:p>
    <w:bookmarkEnd w:id="565"/>
    <w:bookmarkStart w:name="z902" w:id="566"/>
    <w:p>
      <w:pPr>
        <w:spacing w:after="0"/>
        <w:ind w:left="0"/>
        <w:jc w:val="both"/>
      </w:pPr>
      <w:r>
        <w:rPr>
          <w:rFonts w:ascii="Times New Roman"/>
          <w:b w:val="false"/>
          <w:i w:val="false"/>
          <w:color w:val="000000"/>
          <w:sz w:val="28"/>
        </w:rPr>
        <w:t>
      ІҚМ – ірі қара мал; ҰҚМ – ұсақ қара мал.</w:t>
      </w:r>
    </w:p>
    <w:bookmarkEnd w:id="566"/>
    <w:bookmarkStart w:name="z903" w:id="567"/>
    <w:p>
      <w:pPr>
        <w:spacing w:after="0"/>
        <w:ind w:left="0"/>
        <w:jc w:val="left"/>
      </w:pPr>
      <w:r>
        <w:rPr>
          <w:rFonts w:ascii="Times New Roman"/>
          <w:b/>
          <w:i w:val="false"/>
          <w:color w:val="000000"/>
        </w:rPr>
        <w:t xml:space="preserve"> Асқар Тоқмаганбетов ауылдық округі бойынша мүйізді ірі қараның аналық (сауын) мал басын орналастыру үшін жайылымдарды бөлу жөніндегі мәліметтер</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 гектар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Тоқмаганбетов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Асқар Тоқмағанбетов ауылдық округінде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2020-2021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 2 – қосымша</w:t>
            </w:r>
          </w:p>
        </w:tc>
      </w:tr>
    </w:tbl>
    <w:bookmarkStart w:name="z909" w:id="568"/>
    <w:p>
      <w:pPr>
        <w:spacing w:after="0"/>
        <w:ind w:left="0"/>
        <w:jc w:val="left"/>
      </w:pPr>
      <w:r>
        <w:rPr>
          <w:rFonts w:ascii="Times New Roman"/>
          <w:b/>
          <w:i w:val="false"/>
          <w:color w:val="000000"/>
        </w:rPr>
        <w:t xml:space="preserve"> Жайылым айналымдарының қолайлы схемасы</w:t>
      </w:r>
    </w:p>
    <w:bookmarkEnd w:id="568"/>
    <w:bookmarkStart w:name="z910"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1"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51308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1308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Асқар Тоқмағанбетов ауылдық округінде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2020-2021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жоспарға 3 – қосымша</w:t>
            </w:r>
          </w:p>
        </w:tc>
      </w:tr>
    </w:tbl>
    <w:bookmarkStart w:name="z916" w:id="571"/>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571"/>
    <w:bookmarkStart w:name="z917"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8"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42418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2418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Асқар Тоқмағанбетов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923" w:id="57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74"/>
    <w:bookmarkStart w:name="z924"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4127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27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Асқар Тоқмағанбетов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930" w:id="577"/>
    <w:p>
      <w:pPr>
        <w:spacing w:after="0"/>
        <w:ind w:left="0"/>
        <w:jc w:val="left"/>
      </w:pPr>
      <w:r>
        <w:rPr>
          <w:rFonts w:ascii="Times New Roman"/>
          <w:b/>
          <w:i w:val="false"/>
          <w:color w:val="000000"/>
        </w:rPr>
        <w:t xml:space="preserve"> Асқар Тоқмағанбетов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577"/>
    <w:bookmarkStart w:name="z931" w:id="578"/>
    <w:p>
      <w:pPr>
        <w:spacing w:after="0"/>
        <w:ind w:left="0"/>
        <w:jc w:val="both"/>
      </w:pPr>
      <w:r>
        <w:rPr>
          <w:rFonts w:ascii="Times New Roman"/>
          <w:b w:val="false"/>
          <w:i w:val="false"/>
          <w:color w:val="000000"/>
          <w:sz w:val="28"/>
        </w:rPr>
        <w:t xml:space="preserve">
      </w:t>
      </w:r>
    </w:p>
    <w:bookmarkEnd w:id="578"/>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2"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45212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5212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Асқар Тоқмағанбетов ауылдық округінде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пайдалану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937" w:id="58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(Сарысу)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Токмаганбетов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Токмаганбетов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13- қосымша</w:t>
            </w:r>
          </w:p>
        </w:tc>
      </w:tr>
    </w:tbl>
    <w:bookmarkStart w:name="z941" w:id="581"/>
    <w:p>
      <w:pPr>
        <w:spacing w:after="0"/>
        <w:ind w:left="0"/>
        <w:jc w:val="left"/>
      </w:pPr>
      <w:r>
        <w:rPr>
          <w:rFonts w:ascii="Times New Roman"/>
          <w:b/>
          <w:i w:val="false"/>
          <w:color w:val="000000"/>
        </w:rPr>
        <w:t xml:space="preserve"> Шаған ауылдық округінде жайылымдарды басқару және оларды пайдалану жөніндегі 2020-2021 жылдарға арналған жоспар</w:t>
      </w:r>
    </w:p>
    <w:bookmarkEnd w:id="581"/>
    <w:bookmarkStart w:name="z942" w:id="582"/>
    <w:p>
      <w:pPr>
        <w:spacing w:after="0"/>
        <w:ind w:left="0"/>
        <w:jc w:val="both"/>
      </w:pPr>
      <w:r>
        <w:rPr>
          <w:rFonts w:ascii="Times New Roman"/>
          <w:b w:val="false"/>
          <w:i w:val="false"/>
          <w:color w:val="000000"/>
          <w:sz w:val="28"/>
        </w:rPr>
        <w:t>
      Осы Шаған ауылдық округінің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582"/>
    <w:bookmarkStart w:name="z943" w:id="58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83"/>
    <w:bookmarkStart w:name="z944" w:id="584"/>
    <w:p>
      <w:pPr>
        <w:spacing w:after="0"/>
        <w:ind w:left="0"/>
        <w:jc w:val="both"/>
      </w:pPr>
      <w:r>
        <w:rPr>
          <w:rFonts w:ascii="Times New Roman"/>
          <w:b w:val="false"/>
          <w:i w:val="false"/>
          <w:color w:val="000000"/>
          <w:sz w:val="28"/>
        </w:rPr>
        <w:t>
      Жоспар құрамында:</w:t>
      </w:r>
    </w:p>
    <w:bookmarkEnd w:id="584"/>
    <w:bookmarkStart w:name="z945" w:id="585"/>
    <w:p>
      <w:pPr>
        <w:spacing w:after="0"/>
        <w:ind w:left="0"/>
        <w:jc w:val="both"/>
      </w:pPr>
      <w:r>
        <w:rPr>
          <w:rFonts w:ascii="Times New Roman"/>
          <w:b w:val="false"/>
          <w:i w:val="false"/>
          <w:color w:val="000000"/>
          <w:sz w:val="28"/>
        </w:rPr>
        <w:t>
      1) құқық белгілейтін құжаттар негізінде Шаған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585"/>
    <w:bookmarkStart w:name="z946" w:id="586"/>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586"/>
    <w:bookmarkStart w:name="z947" w:id="587"/>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587"/>
    <w:bookmarkStart w:name="z948" w:id="58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588"/>
    <w:bookmarkStart w:name="z949" w:id="589"/>
    <w:p>
      <w:pPr>
        <w:spacing w:after="0"/>
        <w:ind w:left="0"/>
        <w:jc w:val="both"/>
      </w:pPr>
      <w:r>
        <w:rPr>
          <w:rFonts w:ascii="Times New Roman"/>
          <w:b w:val="false"/>
          <w:i w:val="false"/>
          <w:color w:val="000000"/>
          <w:sz w:val="28"/>
        </w:rPr>
        <w:t>
      5) Шаған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589"/>
    <w:bookmarkStart w:name="z950" w:id="590"/>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590"/>
    <w:bookmarkStart w:name="z951" w:id="591"/>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591"/>
    <w:bookmarkStart w:name="z952" w:id="592"/>
    <w:p>
      <w:pPr>
        <w:spacing w:after="0"/>
        <w:ind w:left="0"/>
        <w:jc w:val="both"/>
      </w:pPr>
      <w:r>
        <w:rPr>
          <w:rFonts w:ascii="Times New Roman"/>
          <w:b w:val="false"/>
          <w:i w:val="false"/>
          <w:color w:val="000000"/>
          <w:sz w:val="28"/>
        </w:rPr>
        <w:t>
      Шаған ауылдық округі аумағының жалпы көлемі 40697 гектар, оның ішінде егістік - 15139 гектар, жайылым жерлері – 25178 гектар.</w:t>
      </w:r>
    </w:p>
    <w:bookmarkEnd w:id="592"/>
    <w:bookmarkStart w:name="z953" w:id="593"/>
    <w:p>
      <w:pPr>
        <w:spacing w:after="0"/>
        <w:ind w:left="0"/>
        <w:jc w:val="both"/>
      </w:pPr>
      <w:r>
        <w:rPr>
          <w:rFonts w:ascii="Times New Roman"/>
          <w:b w:val="false"/>
          <w:i w:val="false"/>
          <w:color w:val="000000"/>
          <w:sz w:val="28"/>
        </w:rPr>
        <w:t>
      Санаттары бойынша жерлер келесідей бөлінеді:</w:t>
      </w:r>
    </w:p>
    <w:bookmarkEnd w:id="593"/>
    <w:bookmarkStart w:name="z954" w:id="594"/>
    <w:p>
      <w:pPr>
        <w:spacing w:after="0"/>
        <w:ind w:left="0"/>
        <w:jc w:val="both"/>
      </w:pPr>
      <w:r>
        <w:rPr>
          <w:rFonts w:ascii="Times New Roman"/>
          <w:b w:val="false"/>
          <w:i w:val="false"/>
          <w:color w:val="000000"/>
          <w:sz w:val="28"/>
        </w:rPr>
        <w:t>
      ауыл шаруашылығы мақсатындағы жерлер - 25772 гектар;</w:t>
      </w:r>
    </w:p>
    <w:bookmarkEnd w:id="594"/>
    <w:bookmarkStart w:name="z955" w:id="595"/>
    <w:p>
      <w:pPr>
        <w:spacing w:after="0"/>
        <w:ind w:left="0"/>
        <w:jc w:val="both"/>
      </w:pPr>
      <w:r>
        <w:rPr>
          <w:rFonts w:ascii="Times New Roman"/>
          <w:b w:val="false"/>
          <w:i w:val="false"/>
          <w:color w:val="000000"/>
          <w:sz w:val="28"/>
        </w:rPr>
        <w:t>
      елді мекендердің жерлері - 380 гектар.</w:t>
      </w:r>
    </w:p>
    <w:bookmarkEnd w:id="595"/>
    <w:bookmarkStart w:name="z956" w:id="596"/>
    <w:p>
      <w:pPr>
        <w:spacing w:after="0"/>
        <w:ind w:left="0"/>
        <w:jc w:val="both"/>
      </w:pPr>
      <w:r>
        <w:rPr>
          <w:rFonts w:ascii="Times New Roman"/>
          <w:b w:val="false"/>
          <w:i w:val="false"/>
          <w:color w:val="000000"/>
          <w:sz w:val="28"/>
        </w:rPr>
        <w:t>
      Табиғи ауа-райының жағдайлары бойынша Шаған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596"/>
    <w:bookmarkStart w:name="z957" w:id="597"/>
    <w:p>
      <w:pPr>
        <w:spacing w:after="0"/>
        <w:ind w:left="0"/>
        <w:jc w:val="both"/>
      </w:pPr>
      <w:r>
        <w:rPr>
          <w:rFonts w:ascii="Times New Roman"/>
          <w:b w:val="false"/>
          <w:i w:val="false"/>
          <w:color w:val="000000"/>
          <w:sz w:val="28"/>
        </w:rPr>
        <w:t>
      2020 жылдың 1 қаңтарына Шаған ауылдық округінде (халықтың жеке ауласы және жауапкершілігі шектеулі серіктестіктер, шаруа қожалықтар) мүйізді ірі қара 2847 бас, оның ішінде 1586 бас аналық мал, ұсақ мал 2530 бас, 1315 бас жылқы, 55 бас түйе бар.</w:t>
      </w:r>
    </w:p>
    <w:bookmarkEnd w:id="597"/>
    <w:bookmarkStart w:name="z958" w:id="598"/>
    <w:p>
      <w:pPr>
        <w:spacing w:after="0"/>
        <w:ind w:left="0"/>
        <w:jc w:val="both"/>
      </w:pPr>
      <w:r>
        <w:rPr>
          <w:rFonts w:ascii="Times New Roman"/>
          <w:b w:val="false"/>
          <w:i w:val="false"/>
          <w:color w:val="000000"/>
          <w:sz w:val="28"/>
        </w:rPr>
        <w:t>
      Шаған ауылдық округінде шаруа және фермерлік қожалықтарындағы мал басы: мүйізді ірі қара 332 бас, ұсақ мал 77 бас, 145 бас жылқы, 27 бас түйе. Шаруа және фермер қожалықтарының жайылым алаңы 3175 гектарды құрайды.</w:t>
      </w:r>
    </w:p>
    <w:bookmarkEnd w:id="598"/>
    <w:bookmarkStart w:name="z959" w:id="599"/>
    <w:p>
      <w:pPr>
        <w:spacing w:after="0"/>
        <w:ind w:left="0"/>
        <w:jc w:val="both"/>
      </w:pPr>
      <w:r>
        <w:rPr>
          <w:rFonts w:ascii="Times New Roman"/>
          <w:b w:val="false"/>
          <w:i w:val="false"/>
          <w:color w:val="000000"/>
          <w:sz w:val="28"/>
        </w:rPr>
        <w:t>
      Шаған ауылдық округі бойынша ауылшаруашылығы малдарын қамтамасыз ету үшін барлығы 25178 гектар жайылымдық жерлер бар. Елді мекен шегінде 22003 гектар жайылым бар.</w:t>
      </w:r>
    </w:p>
    <w:bookmarkEnd w:id="599"/>
    <w:bookmarkStart w:name="z960" w:id="600"/>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22003 гектар көлемінде, жүктеме нормасы 11,0 гектар/бас болғанда қажеттілік 15257 гектарды құрайды. </w:t>
      </w:r>
    </w:p>
    <w:bookmarkEnd w:id="600"/>
    <w:bookmarkStart w:name="z961" w:id="601"/>
    <w:p>
      <w:pPr>
        <w:spacing w:after="0"/>
        <w:ind w:left="0"/>
        <w:jc w:val="both"/>
      </w:pPr>
      <w:r>
        <w:rPr>
          <w:rFonts w:ascii="Times New Roman"/>
          <w:b w:val="false"/>
          <w:i w:val="false"/>
          <w:color w:val="000000"/>
          <w:sz w:val="28"/>
        </w:rPr>
        <w:t>
      Ауыл шаруашылығы жануарларының аналық (сауын) мал басын ұстауға жайылымдық жерлердің қалыптасқан қажеттілігі толық қамтылған.</w:t>
      </w:r>
    </w:p>
    <w:bookmarkEnd w:id="601"/>
    <w:bookmarkStart w:name="z962" w:id="602"/>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46362,8 гектар, мүйізді ірі қара басына жүктеме нормасы 11,0 гектар/бас, ұсақ мал - 2,2 гектар/бас, жылқы - 13,0 гектар/бас, түйе - 15,4 гектар/бас.</w:t>
      </w:r>
    </w:p>
    <w:bookmarkEnd w:id="602"/>
    <w:bookmarkStart w:name="z963" w:id="603"/>
    <w:p>
      <w:pPr>
        <w:spacing w:after="0"/>
        <w:ind w:left="0"/>
        <w:jc w:val="both"/>
      </w:pPr>
      <w:r>
        <w:rPr>
          <w:rFonts w:ascii="Times New Roman"/>
          <w:b w:val="false"/>
          <w:i w:val="false"/>
          <w:color w:val="000000"/>
          <w:sz w:val="28"/>
        </w:rPr>
        <w:t>
      Қажеттілік:</w:t>
      </w:r>
    </w:p>
    <w:bookmarkEnd w:id="603"/>
    <w:bookmarkStart w:name="z964" w:id="604"/>
    <w:p>
      <w:pPr>
        <w:spacing w:after="0"/>
        <w:ind w:left="0"/>
        <w:jc w:val="both"/>
      </w:pPr>
      <w:r>
        <w:rPr>
          <w:rFonts w:ascii="Times New Roman"/>
          <w:b w:val="false"/>
          <w:i w:val="false"/>
          <w:color w:val="000000"/>
          <w:sz w:val="28"/>
        </w:rPr>
        <w:t>
      мүйізді ірі қара үшін - 2515 бас. * 11,0 гектар/бас.= 27665 гектар;</w:t>
      </w:r>
    </w:p>
    <w:bookmarkEnd w:id="604"/>
    <w:bookmarkStart w:name="z965" w:id="605"/>
    <w:p>
      <w:pPr>
        <w:spacing w:after="0"/>
        <w:ind w:left="0"/>
        <w:jc w:val="both"/>
      </w:pPr>
      <w:r>
        <w:rPr>
          <w:rFonts w:ascii="Times New Roman"/>
          <w:b w:val="false"/>
          <w:i w:val="false"/>
          <w:color w:val="000000"/>
          <w:sz w:val="28"/>
        </w:rPr>
        <w:t>
      ұсақ мал үшін - 2453 бас. * 2,2 гектар/бас . = 5396,6 гектар;</w:t>
      </w:r>
    </w:p>
    <w:bookmarkEnd w:id="605"/>
    <w:bookmarkStart w:name="z966" w:id="606"/>
    <w:p>
      <w:pPr>
        <w:spacing w:after="0"/>
        <w:ind w:left="0"/>
        <w:jc w:val="both"/>
      </w:pPr>
      <w:r>
        <w:rPr>
          <w:rFonts w:ascii="Times New Roman"/>
          <w:b w:val="false"/>
          <w:i w:val="false"/>
          <w:color w:val="000000"/>
          <w:sz w:val="28"/>
        </w:rPr>
        <w:t>
      жылқы үшін - 1170 бас.* 13,0 гектар/бас.= 12870 гектар;</w:t>
      </w:r>
    </w:p>
    <w:bookmarkEnd w:id="606"/>
    <w:bookmarkStart w:name="z967" w:id="607"/>
    <w:p>
      <w:pPr>
        <w:spacing w:after="0"/>
        <w:ind w:left="0"/>
        <w:jc w:val="both"/>
      </w:pPr>
      <w:r>
        <w:rPr>
          <w:rFonts w:ascii="Times New Roman"/>
          <w:b w:val="false"/>
          <w:i w:val="false"/>
          <w:color w:val="000000"/>
          <w:sz w:val="28"/>
        </w:rPr>
        <w:t>
      түйе үшін - 28 бас.* 15,4 гектар/бас.= 431,2 гектар;</w:t>
      </w:r>
    </w:p>
    <w:bookmarkEnd w:id="607"/>
    <w:bookmarkStart w:name="z968" w:id="608"/>
    <w:p>
      <w:pPr>
        <w:spacing w:after="0"/>
        <w:ind w:left="0"/>
        <w:jc w:val="both"/>
      </w:pPr>
      <w:r>
        <w:rPr>
          <w:rFonts w:ascii="Times New Roman"/>
          <w:b w:val="false"/>
          <w:i w:val="false"/>
          <w:color w:val="000000"/>
          <w:sz w:val="28"/>
        </w:rPr>
        <w:t>
      27665+5396,6+12870+431,2 = 46362,8 гектар.</w:t>
      </w:r>
    </w:p>
    <w:bookmarkEnd w:id="608"/>
    <w:bookmarkStart w:name="z969" w:id="609"/>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Шаған ауылдық округінің жергілікті халқының ауылшаруашылығы жануарларының мал басын Іңкәрдария ауылдық округінің шалғайдағы (Қызылқұм) жайылымдық жерлеріне ауыстыру есебінен 24359,8 гектар жайылымдық жерлердің қалған қажеттілігін өтеу қажет.</w:t>
      </w:r>
    </w:p>
    <w:bookmarkEnd w:id="609"/>
    <w:bookmarkStart w:name="z970" w:id="610"/>
    <w:p>
      <w:pPr>
        <w:spacing w:after="0"/>
        <w:ind w:left="0"/>
        <w:jc w:val="both"/>
      </w:pPr>
      <w:r>
        <w:rPr>
          <w:rFonts w:ascii="Times New Roman"/>
          <w:b w:val="false"/>
          <w:i w:val="false"/>
          <w:color w:val="000000"/>
          <w:sz w:val="28"/>
        </w:rPr>
        <w:t>
      Шаған ауылдық округінің аумағында 1 ветеринарлық пункт, 1 үлгілік мал қорымы қызмет істейді.</w:t>
      </w:r>
    </w:p>
    <w:bookmarkEnd w:id="610"/>
    <w:bookmarkStart w:name="z971" w:id="611"/>
    <w:p>
      <w:pPr>
        <w:spacing w:after="0"/>
        <w:ind w:left="0"/>
        <w:jc w:val="both"/>
      </w:pPr>
      <w:r>
        <w:rPr>
          <w:rFonts w:ascii="Times New Roman"/>
          <w:b w:val="false"/>
          <w:i w:val="false"/>
          <w:color w:val="000000"/>
          <w:sz w:val="28"/>
        </w:rPr>
        <w:t>
      Шаған ауылдық округінде малды айдап өтуге арналған сервитуттар белгіленбеген.</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Шаған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976" w:id="612"/>
    <w:p>
      <w:pPr>
        <w:spacing w:after="0"/>
        <w:ind w:left="0"/>
        <w:jc w:val="left"/>
      </w:pPr>
      <w:r>
        <w:rPr>
          <w:rFonts w:ascii="Times New Roman"/>
          <w:b/>
          <w:i w:val="false"/>
          <w:color w:val="000000"/>
        </w:rPr>
        <w:t xml:space="preserve"> Құқық белгілейтін құжаттар негізінде Шаған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612"/>
    <w:bookmarkStart w:name="z977"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8" w:id="614"/>
    <w:p>
      <w:pPr>
        <w:spacing w:after="0"/>
        <w:ind w:left="0"/>
        <w:jc w:val="left"/>
      </w:pPr>
      <w:r>
        <w:rPr>
          <w:rFonts w:ascii="Times New Roman"/>
          <w:b/>
          <w:i w:val="false"/>
          <w:color w:val="000000"/>
        </w:rPr>
        <w:t xml:space="preserve"> Шаған ауылдық округі аумағындағы жер учаскелерінің меншік иелері тізімі</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Габит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Ербол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Ишанова Насиба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Макенова Гаухар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Қалыбаев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Бердібек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Қозтаева Жұлдыз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Оразалықызы Бибігүл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Бодикбаев Жахай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Сейтасқарова Роза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Бекжанова Алтынкуль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Жартыбаев Мурат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Мейрамкуль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Болатбек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Еркебаев Бақытқали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Аушанов Нұрлан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Серекеев Алмас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Байдулдаев Бахтияр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Қазыбек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Ибраемова Перизат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Бөжеков Қабылбек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Бисенов Ербол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 Сидарахман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Кадыров Бердібек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Мархабаев Самат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Есжанұлы Сактаган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Бөжеков Кабылбек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Медеуова Гулмира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Абылай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Изтлеуова Айгерим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Бимагамбетов Кайрат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Жуманов Нурсултан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Үмбетаев Бөлеген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Турганов Жумадилда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Жүнис Гүлнар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615"/>
    <w:p>
      <w:pPr>
        <w:spacing w:after="0"/>
        <w:ind w:left="0"/>
        <w:jc w:val="both"/>
      </w:pPr>
      <w:r>
        <w:rPr>
          <w:rFonts w:ascii="Times New Roman"/>
          <w:b w:val="false"/>
          <w:i w:val="false"/>
          <w:color w:val="000000"/>
          <w:sz w:val="28"/>
        </w:rPr>
        <w:t>
      Кестенің жалғасы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bl>
    <w:bookmarkStart w:name="z981" w:id="616"/>
    <w:p>
      <w:pPr>
        <w:spacing w:after="0"/>
        <w:ind w:left="0"/>
        <w:jc w:val="both"/>
      </w:pPr>
      <w:r>
        <w:rPr>
          <w:rFonts w:ascii="Times New Roman"/>
          <w:b w:val="false"/>
          <w:i w:val="false"/>
          <w:color w:val="000000"/>
          <w:sz w:val="28"/>
        </w:rPr>
        <w:t>
      Аббревиатуралардың таратылып жазылуы:</w:t>
      </w:r>
    </w:p>
    <w:bookmarkEnd w:id="616"/>
    <w:bookmarkStart w:name="z982" w:id="617"/>
    <w:p>
      <w:pPr>
        <w:spacing w:after="0"/>
        <w:ind w:left="0"/>
        <w:jc w:val="both"/>
      </w:pPr>
      <w:r>
        <w:rPr>
          <w:rFonts w:ascii="Times New Roman"/>
          <w:b w:val="false"/>
          <w:i w:val="false"/>
          <w:color w:val="000000"/>
          <w:sz w:val="28"/>
        </w:rPr>
        <w:t>
      ІҚМ – ірі қара мал; ҰҚМ – ұсақ қара мал.</w:t>
      </w:r>
    </w:p>
    <w:bookmarkEnd w:id="617"/>
    <w:bookmarkStart w:name="z983" w:id="618"/>
    <w:p>
      <w:pPr>
        <w:spacing w:after="0"/>
        <w:ind w:left="0"/>
        <w:jc w:val="left"/>
      </w:pPr>
      <w:r>
        <w:rPr>
          <w:rFonts w:ascii="Times New Roman"/>
          <w:b/>
          <w:i w:val="false"/>
          <w:color w:val="000000"/>
        </w:rPr>
        <w:t xml:space="preserve"> Шаған ауылдық округі бойынша мүйізді ірі қараның аналық (сауын) мал басын орналастыру үшін жайылымдарды бөлу жөніндегі мәліметтер</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және шабындықтармен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Шаған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989" w:id="619"/>
    <w:p>
      <w:pPr>
        <w:spacing w:after="0"/>
        <w:ind w:left="0"/>
        <w:jc w:val="left"/>
      </w:pPr>
      <w:r>
        <w:rPr>
          <w:rFonts w:ascii="Times New Roman"/>
          <w:b/>
          <w:i w:val="false"/>
          <w:color w:val="000000"/>
        </w:rPr>
        <w:t xml:space="preserve"> Жайылым айналымдарының қолайлы схемасы</w:t>
      </w:r>
    </w:p>
    <w:bookmarkEnd w:id="619"/>
    <w:bookmarkStart w:name="z990"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Шаған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995" w:id="621"/>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621"/>
    <w:bookmarkStart w:name="z996"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Шаған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1001" w:id="6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23"/>
    <w:bookmarkStart w:name="z1002"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Шаған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1007" w:id="625"/>
    <w:p>
      <w:pPr>
        <w:spacing w:after="0"/>
        <w:ind w:left="0"/>
        <w:jc w:val="left"/>
      </w:pPr>
      <w:r>
        <w:rPr>
          <w:rFonts w:ascii="Times New Roman"/>
          <w:b/>
          <w:i w:val="false"/>
          <w:color w:val="000000"/>
        </w:rPr>
        <w:t xml:space="preserve"> Шаған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625"/>
    <w:bookmarkStart w:name="z1008"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Шаған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1013" w:id="62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417 шешіміне 14 - қосымша</w:t>
            </w:r>
          </w:p>
        </w:tc>
      </w:tr>
    </w:tbl>
    <w:bookmarkStart w:name="z1017" w:id="628"/>
    <w:p>
      <w:pPr>
        <w:spacing w:after="0"/>
        <w:ind w:left="0"/>
        <w:jc w:val="left"/>
      </w:pPr>
      <w:r>
        <w:rPr>
          <w:rFonts w:ascii="Times New Roman"/>
          <w:b/>
          <w:i w:val="false"/>
          <w:color w:val="000000"/>
        </w:rPr>
        <w:t xml:space="preserve"> Шіркейлі ауылдық округінде жайылымдарды басқару және оларды пайдалану жөніндегі 2020-2021 жылдарға арналған жоспар</w:t>
      </w:r>
    </w:p>
    <w:bookmarkEnd w:id="628"/>
    <w:bookmarkStart w:name="z1018" w:id="629"/>
    <w:p>
      <w:pPr>
        <w:spacing w:after="0"/>
        <w:ind w:left="0"/>
        <w:jc w:val="both"/>
      </w:pPr>
      <w:r>
        <w:rPr>
          <w:rFonts w:ascii="Times New Roman"/>
          <w:b w:val="false"/>
          <w:i w:val="false"/>
          <w:color w:val="000000"/>
          <w:sz w:val="28"/>
        </w:rPr>
        <w:t>
      Осы Шіркейлі ауылдық округінде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бұйрығына (Нормативті құқықтық актілерді мемлекеттік тіркеу тізілімінде № 15090 болып тіркелген), Қазақстан Республикасының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 11064 болып тіркелген) сәйкес әзірленді.</w:t>
      </w:r>
    </w:p>
    <w:bookmarkEnd w:id="629"/>
    <w:bookmarkStart w:name="z1019" w:id="630"/>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630"/>
    <w:bookmarkStart w:name="z1020" w:id="631"/>
    <w:p>
      <w:pPr>
        <w:spacing w:after="0"/>
        <w:ind w:left="0"/>
        <w:jc w:val="both"/>
      </w:pPr>
      <w:r>
        <w:rPr>
          <w:rFonts w:ascii="Times New Roman"/>
          <w:b w:val="false"/>
          <w:i w:val="false"/>
          <w:color w:val="000000"/>
          <w:sz w:val="28"/>
        </w:rPr>
        <w:t>
      Жоспар құрамында:</w:t>
      </w:r>
    </w:p>
    <w:bookmarkEnd w:id="631"/>
    <w:bookmarkStart w:name="z1021" w:id="632"/>
    <w:p>
      <w:pPr>
        <w:spacing w:after="0"/>
        <w:ind w:left="0"/>
        <w:jc w:val="both"/>
      </w:pPr>
      <w:r>
        <w:rPr>
          <w:rFonts w:ascii="Times New Roman"/>
          <w:b w:val="false"/>
          <w:i w:val="false"/>
          <w:color w:val="000000"/>
          <w:sz w:val="28"/>
        </w:rPr>
        <w:t>
      1) құқық белгілейтін құжаттар негізінде Шіркейлі ауылдық округі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bookmarkEnd w:id="632"/>
    <w:bookmarkStart w:name="z1022" w:id="633"/>
    <w:p>
      <w:pPr>
        <w:spacing w:after="0"/>
        <w:ind w:left="0"/>
        <w:jc w:val="both"/>
      </w:pPr>
      <w:r>
        <w:rPr>
          <w:rFonts w:ascii="Times New Roman"/>
          <w:b w:val="false"/>
          <w:i w:val="false"/>
          <w:color w:val="000000"/>
          <w:sz w:val="28"/>
        </w:rPr>
        <w:t>
      2) жайылым айналымдарының қолайлы схемасы (</w:t>
      </w:r>
      <w:r>
        <w:rPr>
          <w:rFonts w:ascii="Times New Roman"/>
          <w:b w:val="false"/>
          <w:i w:val="false"/>
          <w:color w:val="000000"/>
          <w:sz w:val="28"/>
        </w:rPr>
        <w:t>2-қосымша</w:t>
      </w:r>
      <w:r>
        <w:rPr>
          <w:rFonts w:ascii="Times New Roman"/>
          <w:b w:val="false"/>
          <w:i w:val="false"/>
          <w:color w:val="000000"/>
          <w:sz w:val="28"/>
        </w:rPr>
        <w:t>);</w:t>
      </w:r>
    </w:p>
    <w:bookmarkEnd w:id="633"/>
    <w:bookmarkStart w:name="z1023" w:id="634"/>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bookmarkEnd w:id="634"/>
    <w:bookmarkStart w:name="z1024" w:id="63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635"/>
    <w:bookmarkStart w:name="z1025" w:id="636"/>
    <w:p>
      <w:pPr>
        <w:spacing w:after="0"/>
        <w:ind w:left="0"/>
        <w:jc w:val="both"/>
      </w:pPr>
      <w:r>
        <w:rPr>
          <w:rFonts w:ascii="Times New Roman"/>
          <w:b w:val="false"/>
          <w:i w:val="false"/>
          <w:color w:val="000000"/>
          <w:sz w:val="28"/>
        </w:rPr>
        <w:t>
      5) Шіркейлі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w:t>
      </w:r>
      <w:r>
        <w:rPr>
          <w:rFonts w:ascii="Times New Roman"/>
          <w:b w:val="false"/>
          <w:i w:val="false"/>
          <w:color w:val="000000"/>
          <w:sz w:val="28"/>
        </w:rPr>
        <w:t>5-қосымша</w:t>
      </w:r>
      <w:r>
        <w:rPr>
          <w:rFonts w:ascii="Times New Roman"/>
          <w:b w:val="false"/>
          <w:i w:val="false"/>
          <w:color w:val="000000"/>
          <w:sz w:val="28"/>
        </w:rPr>
        <w:t>);</w:t>
      </w:r>
    </w:p>
    <w:bookmarkEnd w:id="636"/>
    <w:bookmarkStart w:name="z1026" w:id="637"/>
    <w:p>
      <w:pPr>
        <w:spacing w:after="0"/>
        <w:ind w:left="0"/>
        <w:jc w:val="both"/>
      </w:pPr>
      <w:r>
        <w:rPr>
          <w:rFonts w:ascii="Times New Roman"/>
          <w:b w:val="false"/>
          <w:i w:val="false"/>
          <w:color w:val="000000"/>
          <w:sz w:val="28"/>
        </w:rPr>
        <w:t>
      6) ауыл шаруашылығы жануарларын жаю мен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 қосымша</w:t>
      </w:r>
      <w:r>
        <w:rPr>
          <w:rFonts w:ascii="Times New Roman"/>
          <w:b w:val="false"/>
          <w:i w:val="false"/>
          <w:color w:val="000000"/>
          <w:sz w:val="28"/>
        </w:rPr>
        <w:t>).</w:t>
      </w:r>
    </w:p>
    <w:bookmarkEnd w:id="637"/>
    <w:bookmarkStart w:name="z1027" w:id="638"/>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638"/>
    <w:bookmarkStart w:name="z1028" w:id="639"/>
    <w:p>
      <w:pPr>
        <w:spacing w:after="0"/>
        <w:ind w:left="0"/>
        <w:jc w:val="both"/>
      </w:pPr>
      <w:r>
        <w:rPr>
          <w:rFonts w:ascii="Times New Roman"/>
          <w:b w:val="false"/>
          <w:i w:val="false"/>
          <w:color w:val="000000"/>
          <w:sz w:val="28"/>
        </w:rPr>
        <w:t>
      Шіркейлі ауылдық округі аумағының жалпы көлемі 38110 гектар, оның ішінде егістік – 2269 гектар, жайылым жерлері – 25072 гектар.</w:t>
      </w:r>
    </w:p>
    <w:bookmarkEnd w:id="639"/>
    <w:bookmarkStart w:name="z1029" w:id="640"/>
    <w:p>
      <w:pPr>
        <w:spacing w:after="0"/>
        <w:ind w:left="0"/>
        <w:jc w:val="both"/>
      </w:pPr>
      <w:r>
        <w:rPr>
          <w:rFonts w:ascii="Times New Roman"/>
          <w:b w:val="false"/>
          <w:i w:val="false"/>
          <w:color w:val="000000"/>
          <w:sz w:val="28"/>
        </w:rPr>
        <w:t>
      Санаттары бойынша жерлер келесідей бөлінеді:</w:t>
      </w:r>
    </w:p>
    <w:bookmarkEnd w:id="640"/>
    <w:bookmarkStart w:name="z1030" w:id="641"/>
    <w:p>
      <w:pPr>
        <w:spacing w:after="0"/>
        <w:ind w:left="0"/>
        <w:jc w:val="both"/>
      </w:pPr>
      <w:r>
        <w:rPr>
          <w:rFonts w:ascii="Times New Roman"/>
          <w:b w:val="false"/>
          <w:i w:val="false"/>
          <w:color w:val="000000"/>
          <w:sz w:val="28"/>
        </w:rPr>
        <w:t>
      ауыл шаруашылығы мақсатындағы жерлер – 27334 гектар;</w:t>
      </w:r>
    </w:p>
    <w:bookmarkEnd w:id="641"/>
    <w:bookmarkStart w:name="z1031" w:id="642"/>
    <w:p>
      <w:pPr>
        <w:spacing w:after="0"/>
        <w:ind w:left="0"/>
        <w:jc w:val="both"/>
      </w:pPr>
      <w:r>
        <w:rPr>
          <w:rFonts w:ascii="Times New Roman"/>
          <w:b w:val="false"/>
          <w:i w:val="false"/>
          <w:color w:val="000000"/>
          <w:sz w:val="28"/>
        </w:rPr>
        <w:t>
      елді мекендердің жерлері - 186 гектар.</w:t>
      </w:r>
    </w:p>
    <w:bookmarkEnd w:id="642"/>
    <w:bookmarkStart w:name="z1032" w:id="643"/>
    <w:p>
      <w:pPr>
        <w:spacing w:after="0"/>
        <w:ind w:left="0"/>
        <w:jc w:val="both"/>
      </w:pPr>
      <w:r>
        <w:rPr>
          <w:rFonts w:ascii="Times New Roman"/>
          <w:b w:val="false"/>
          <w:i w:val="false"/>
          <w:color w:val="000000"/>
          <w:sz w:val="28"/>
        </w:rPr>
        <w:t>
      Табиғи ауа-райының жағдайлары бойынша Шіркейлі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643"/>
    <w:bookmarkStart w:name="z1033" w:id="644"/>
    <w:p>
      <w:pPr>
        <w:spacing w:after="0"/>
        <w:ind w:left="0"/>
        <w:jc w:val="both"/>
      </w:pPr>
      <w:r>
        <w:rPr>
          <w:rFonts w:ascii="Times New Roman"/>
          <w:b w:val="false"/>
          <w:i w:val="false"/>
          <w:color w:val="000000"/>
          <w:sz w:val="28"/>
        </w:rPr>
        <w:t xml:space="preserve">
      2020 жылдың 1 қаңтарына Шіркейлі ауылдық округінде (халықтың жеке ауласы және жауапкершілігі шектеулі серіктестіктер, шаруа қожалықтар) мүйізді ірі қара 2501 бас, оның ішінде 1192 бас аналық мал, ұсақ мал 570 бас, 1466 бас жылқы бар. </w:t>
      </w:r>
    </w:p>
    <w:bookmarkEnd w:id="644"/>
    <w:bookmarkStart w:name="z1034" w:id="645"/>
    <w:p>
      <w:pPr>
        <w:spacing w:after="0"/>
        <w:ind w:left="0"/>
        <w:jc w:val="both"/>
      </w:pPr>
      <w:r>
        <w:rPr>
          <w:rFonts w:ascii="Times New Roman"/>
          <w:b w:val="false"/>
          <w:i w:val="false"/>
          <w:color w:val="000000"/>
          <w:sz w:val="28"/>
        </w:rPr>
        <w:t>
      Шіркейлі ауылдық округінде шаруа және фермерлік қожалықтарындағы мал басы: мүйізді ірі қара 285 бас, 214 бас жылқы. Шаруа және фермер қожалықтарының жайылым алаңы 2176 гектарды құрайды.</w:t>
      </w:r>
    </w:p>
    <w:bookmarkEnd w:id="645"/>
    <w:bookmarkStart w:name="z1035" w:id="646"/>
    <w:p>
      <w:pPr>
        <w:spacing w:after="0"/>
        <w:ind w:left="0"/>
        <w:jc w:val="both"/>
      </w:pPr>
      <w:r>
        <w:rPr>
          <w:rFonts w:ascii="Times New Roman"/>
          <w:b w:val="false"/>
          <w:i w:val="false"/>
          <w:color w:val="000000"/>
          <w:sz w:val="28"/>
        </w:rPr>
        <w:t>
      Шіркейлі ауылдық округі бойынша ауыл шаруашылығы малдарын қамтамасыз ету үшін барлығы 25072 гектар жайылымдық жерлер бар. Елді мекен шегінде 5072 гектар жайылым бар.</w:t>
      </w:r>
    </w:p>
    <w:bookmarkEnd w:id="646"/>
    <w:bookmarkStart w:name="z1036" w:id="647"/>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ауыл шаруашылығы жануарларының аналық (сауын) мал басын ұстау бойынша 25072 гектар көлемінде, жүктеме нормасы 11,0 га/бас болғанда қажеттілік 11033 гектар құрайды. </w:t>
      </w:r>
    </w:p>
    <w:bookmarkEnd w:id="647"/>
    <w:bookmarkStart w:name="z1037" w:id="648"/>
    <w:p>
      <w:pPr>
        <w:spacing w:after="0"/>
        <w:ind w:left="0"/>
        <w:jc w:val="both"/>
      </w:pPr>
      <w:r>
        <w:rPr>
          <w:rFonts w:ascii="Times New Roman"/>
          <w:b w:val="false"/>
          <w:i w:val="false"/>
          <w:color w:val="000000"/>
          <w:sz w:val="28"/>
        </w:rPr>
        <w:t>
      Ауыл шаруашылығы жануарларының аналық (сауын сиыр) мал басын ұстауға жайылымдық жерлердің қалыптасқан қажеттілігі толық қамтылған.</w:t>
      </w:r>
    </w:p>
    <w:bookmarkEnd w:id="648"/>
    <w:bookmarkStart w:name="z1038" w:id="649"/>
    <w:p>
      <w:pPr>
        <w:spacing w:after="0"/>
        <w:ind w:left="0"/>
        <w:jc w:val="both"/>
      </w:pPr>
      <w:r>
        <w:rPr>
          <w:rFonts w:ascii="Times New Roman"/>
          <w:b w:val="false"/>
          <w:i w:val="false"/>
          <w:color w:val="000000"/>
          <w:sz w:val="28"/>
        </w:rPr>
        <w:t xml:space="preserve">
      Жергілікті халықтың басқа ауыл шаруашылығы малдарын жаю бойынша жайылымдық жерлердің қажеттілігі 41906 гектар, мүйізді ірі қара басына жүктеме нормасы 11,0 гектар/бас, ұсақ мал - 2,2 гектар/бас, жылқы - 13,0 гектар/бас. </w:t>
      </w:r>
    </w:p>
    <w:bookmarkEnd w:id="649"/>
    <w:bookmarkStart w:name="z1039" w:id="650"/>
    <w:p>
      <w:pPr>
        <w:spacing w:after="0"/>
        <w:ind w:left="0"/>
        <w:jc w:val="both"/>
      </w:pPr>
      <w:r>
        <w:rPr>
          <w:rFonts w:ascii="Times New Roman"/>
          <w:b w:val="false"/>
          <w:i w:val="false"/>
          <w:color w:val="000000"/>
          <w:sz w:val="28"/>
        </w:rPr>
        <w:t>
      Қажеттілік:</w:t>
      </w:r>
    </w:p>
    <w:bookmarkEnd w:id="650"/>
    <w:bookmarkStart w:name="z1040" w:id="651"/>
    <w:p>
      <w:pPr>
        <w:spacing w:after="0"/>
        <w:ind w:left="0"/>
        <w:jc w:val="both"/>
      </w:pPr>
      <w:r>
        <w:rPr>
          <w:rFonts w:ascii="Times New Roman"/>
          <w:b w:val="false"/>
          <w:i w:val="false"/>
          <w:color w:val="000000"/>
          <w:sz w:val="28"/>
        </w:rPr>
        <w:t>
      мүйізді ірі қара үшін - 2216 бас. * 11,0 гектар/бас. = 24376 гектар;</w:t>
      </w:r>
    </w:p>
    <w:bookmarkEnd w:id="651"/>
    <w:bookmarkStart w:name="z1041" w:id="652"/>
    <w:p>
      <w:pPr>
        <w:spacing w:after="0"/>
        <w:ind w:left="0"/>
        <w:jc w:val="both"/>
      </w:pPr>
      <w:r>
        <w:rPr>
          <w:rFonts w:ascii="Times New Roman"/>
          <w:b w:val="false"/>
          <w:i w:val="false"/>
          <w:color w:val="000000"/>
          <w:sz w:val="28"/>
        </w:rPr>
        <w:t>
      ұсақ мал үшін - 570 бас. * 2,2 гектар/бас. = 1254 гектар;</w:t>
      </w:r>
    </w:p>
    <w:bookmarkEnd w:id="652"/>
    <w:bookmarkStart w:name="z1042" w:id="653"/>
    <w:p>
      <w:pPr>
        <w:spacing w:after="0"/>
        <w:ind w:left="0"/>
        <w:jc w:val="both"/>
      </w:pPr>
      <w:r>
        <w:rPr>
          <w:rFonts w:ascii="Times New Roman"/>
          <w:b w:val="false"/>
          <w:i w:val="false"/>
          <w:color w:val="000000"/>
          <w:sz w:val="28"/>
        </w:rPr>
        <w:t>
      жылқы үшін - 1252 бас. * 13,0 га / бас. = 16276 гектар;</w:t>
      </w:r>
    </w:p>
    <w:bookmarkEnd w:id="653"/>
    <w:bookmarkStart w:name="z1043" w:id="654"/>
    <w:p>
      <w:pPr>
        <w:spacing w:after="0"/>
        <w:ind w:left="0"/>
        <w:jc w:val="both"/>
      </w:pPr>
      <w:r>
        <w:rPr>
          <w:rFonts w:ascii="Times New Roman"/>
          <w:b w:val="false"/>
          <w:i w:val="false"/>
          <w:color w:val="000000"/>
          <w:sz w:val="28"/>
        </w:rPr>
        <w:t>
      24376 + 1254 + 16276 = 41906 гектар.</w:t>
      </w:r>
    </w:p>
    <w:bookmarkEnd w:id="654"/>
    <w:bookmarkStart w:name="z1044" w:id="655"/>
    <w:p>
      <w:pPr>
        <w:spacing w:after="0"/>
        <w:ind w:left="0"/>
        <w:jc w:val="both"/>
      </w:pPr>
      <w:r>
        <w:rPr>
          <w:rFonts w:ascii="Times New Roman"/>
          <w:b w:val="false"/>
          <w:i w:val="false"/>
          <w:color w:val="000000"/>
          <w:sz w:val="28"/>
        </w:rPr>
        <w:t xml:space="preserve">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Шіркейлі ауылдық округінің жергілікті халқының ауылшаруашылығы жануарларының мал басын Іңкәрдария ауылдық округінің шалғайдағы жайылымдық жерлеріне ауыстыру есебінен 19010 гектар жайылымдық жерлердің қалған қажеттілігін өтеу қажет.</w:t>
      </w:r>
    </w:p>
    <w:bookmarkEnd w:id="655"/>
    <w:bookmarkStart w:name="z1045" w:id="656"/>
    <w:p>
      <w:pPr>
        <w:spacing w:after="0"/>
        <w:ind w:left="0"/>
        <w:jc w:val="both"/>
      </w:pPr>
      <w:r>
        <w:rPr>
          <w:rFonts w:ascii="Times New Roman"/>
          <w:b w:val="false"/>
          <w:i w:val="false"/>
          <w:color w:val="000000"/>
          <w:sz w:val="28"/>
        </w:rPr>
        <w:t>
      Шіркейлі ауылдық округінің аумағында 1 ветеринарлық пункт, 1 үлгілік мал қорымы қызмет істейді.</w:t>
      </w:r>
    </w:p>
    <w:bookmarkEnd w:id="656"/>
    <w:bookmarkStart w:name="z1046" w:id="657"/>
    <w:p>
      <w:pPr>
        <w:spacing w:after="0"/>
        <w:ind w:left="0"/>
        <w:jc w:val="both"/>
      </w:pPr>
      <w:r>
        <w:rPr>
          <w:rFonts w:ascii="Times New Roman"/>
          <w:b w:val="false"/>
          <w:i w:val="false"/>
          <w:color w:val="000000"/>
          <w:sz w:val="28"/>
        </w:rPr>
        <w:t>
      Шіркейлі ауылдық округінде малды айдап өтуге арналған сервитуттар белгіленбеген.</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Шіркейлі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051" w:id="658"/>
    <w:p>
      <w:pPr>
        <w:spacing w:after="0"/>
        <w:ind w:left="0"/>
        <w:jc w:val="left"/>
      </w:pPr>
      <w:r>
        <w:rPr>
          <w:rFonts w:ascii="Times New Roman"/>
          <w:b/>
          <w:i w:val="false"/>
          <w:color w:val="000000"/>
        </w:rPr>
        <w:t xml:space="preserve"> Құқық белгілейтін құжаттар негізінде Шіркейлі ауылдық округі аумағында жер санаттары, жер учаскелерінің меншік иелері және жер пайдаланушылар бөлінісінде жайылымдардың орналасу схемасы (картасы)</w:t>
      </w:r>
    </w:p>
    <w:bookmarkEnd w:id="658"/>
    <w:bookmarkStart w:name="z1052"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3" w:id="660"/>
    <w:p>
      <w:pPr>
        <w:spacing w:after="0"/>
        <w:ind w:left="0"/>
        <w:jc w:val="left"/>
      </w:pPr>
      <w:r>
        <w:rPr>
          <w:rFonts w:ascii="Times New Roman"/>
          <w:b/>
          <w:i w:val="false"/>
          <w:color w:val="000000"/>
        </w:rPr>
        <w:t xml:space="preserve"> Шіркейлі ауылдық округі аумағындағы жер учаскелерінің меншік иелері тізімі</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Иса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Абилкасымов Мурат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Агинов Беркинбай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Жанбол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Байбол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Абдыкадиров Раушанбек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Абытов Жаркынбек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Советбек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Бихожа Ғалымжан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Жусипбеков Бауыржан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Жұмабеков Нағи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Тұрмағанбет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Райсова Аксулу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Әбілдаев Жорабек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Майлыхожаев Қазыбек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Жұлдызбай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 Женисбек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Нурумбетов Жанарбек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Пирназаров Ахмет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Пірішев Сартай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Сармолдаев Жұматай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Абзал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Серик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Майлыхожаев Жанарбек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Әгінев Ұлықбек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Әбілқасымов Нұрмұхаммед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Пазыл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 Ағыбай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1055" w:id="661"/>
    <w:p>
      <w:pPr>
        <w:spacing w:after="0"/>
        <w:ind w:left="0"/>
        <w:jc w:val="both"/>
      </w:pPr>
      <w:r>
        <w:rPr>
          <w:rFonts w:ascii="Times New Roman"/>
          <w:b w:val="false"/>
          <w:i w:val="false"/>
          <w:color w:val="000000"/>
          <w:sz w:val="28"/>
        </w:rPr>
        <w:t>
      Кестенің жалғасы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bookmarkStart w:name="z1056" w:id="662"/>
    <w:p>
      <w:pPr>
        <w:spacing w:after="0"/>
        <w:ind w:left="0"/>
        <w:jc w:val="both"/>
      </w:pPr>
      <w:r>
        <w:rPr>
          <w:rFonts w:ascii="Times New Roman"/>
          <w:b w:val="false"/>
          <w:i w:val="false"/>
          <w:color w:val="000000"/>
          <w:sz w:val="28"/>
        </w:rPr>
        <w:t>
      Аббревиатуралардың таратылып жазылуы:</w:t>
      </w:r>
    </w:p>
    <w:bookmarkEnd w:id="662"/>
    <w:bookmarkStart w:name="z1057" w:id="663"/>
    <w:p>
      <w:pPr>
        <w:spacing w:after="0"/>
        <w:ind w:left="0"/>
        <w:jc w:val="both"/>
      </w:pPr>
      <w:r>
        <w:rPr>
          <w:rFonts w:ascii="Times New Roman"/>
          <w:b w:val="false"/>
          <w:i w:val="false"/>
          <w:color w:val="000000"/>
          <w:sz w:val="28"/>
        </w:rPr>
        <w:t>
      ІҚМ – ірі қара мал; ҰҚМ – ұсақ қара мал.</w:t>
      </w:r>
    </w:p>
    <w:bookmarkEnd w:id="663"/>
    <w:bookmarkStart w:name="z1058" w:id="664"/>
    <w:p>
      <w:pPr>
        <w:spacing w:after="0"/>
        <w:ind w:left="0"/>
        <w:jc w:val="left"/>
      </w:pPr>
      <w:r>
        <w:rPr>
          <w:rFonts w:ascii="Times New Roman"/>
          <w:b/>
          <w:i w:val="false"/>
          <w:color w:val="000000"/>
        </w:rPr>
        <w:t xml:space="preserve"> Шіркейлі ауылдық округі бойынша мүйізді ірі қара аналық (сауын) мал басын орналастыру үшін жайылымдарды бөлу жөніндегі мәліметтер</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Шіркейлі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064" w:id="665"/>
    <w:p>
      <w:pPr>
        <w:spacing w:after="0"/>
        <w:ind w:left="0"/>
        <w:jc w:val="left"/>
      </w:pPr>
      <w:r>
        <w:rPr>
          <w:rFonts w:ascii="Times New Roman"/>
          <w:b/>
          <w:i w:val="false"/>
          <w:color w:val="000000"/>
        </w:rPr>
        <w:t xml:space="preserve"> Жайылым айналымдарының қолайлы схемасы</w:t>
      </w:r>
    </w:p>
    <w:bookmarkEnd w:id="665"/>
    <w:bookmarkStart w:name="z1065"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Шіркейлі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70" w:id="667"/>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w:t>
      </w:r>
    </w:p>
    <w:bookmarkEnd w:id="667"/>
    <w:bookmarkStart w:name="z1071"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Шіркейлі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76" w:id="6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69"/>
    <w:bookmarkStart w:name="z1077"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Шіркейлі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82" w:id="671"/>
    <w:p>
      <w:pPr>
        <w:spacing w:after="0"/>
        <w:ind w:left="0"/>
        <w:jc w:val="left"/>
      </w:pPr>
      <w:r>
        <w:rPr>
          <w:rFonts w:ascii="Times New Roman"/>
          <w:b/>
          <w:i w:val="false"/>
          <w:color w:val="000000"/>
        </w:rPr>
        <w:t xml:space="preserve"> Шіркейлі ауылдық округінде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w:t>
      </w:r>
    </w:p>
    <w:bookmarkEnd w:id="671"/>
    <w:bookmarkStart w:name="z1083"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Шіркейлі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2020-2021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088" w:id="673"/>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(Қызылқұм)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Ауарайының қолайсыздығына байланысты мерзімдері өзгертіледі.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1 онкүндігі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