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c5bd3" w14:textId="cbc5b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Машбек Нәлібаев ауылдық округінің 2021-2023 жылдарға арналған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2020 жылғы 30 желтоқсандағы № 606 шешімі. Қызылорда облысының Әділет департаментінде 2021 жылғы 8 қаңтарда № 8128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Респубикасының 2008 жылғы 4 желтоқсандағы кодексінің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Жаңақорған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Машбек Нәлібаев ауылдық округінің 2021 - 2023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68 417,2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1539,0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66 878,2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69 046.7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мемлекттік қаржы активтерін сатудан түсетін түсімдер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- 629,5 мың теңге;</w:t>
      </w:r>
    </w:p>
    <w:bookmarkEnd w:id="13"/>
    <w:bookmarkStart w:name="z4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629,5 мың теңге;</w:t>
      </w:r>
    </w:p>
    <w:bookmarkEnd w:id="14"/>
    <w:bookmarkStart w:name="z4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5"/>
    <w:bookmarkStart w:name="z4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6"/>
    <w:bookmarkStart w:name="z4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629,5 мың теңге;</w:t>
      </w:r>
    </w:p>
    <w:bookmarkEnd w:id="17"/>
    <w:bookmarkStart w:name="z4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пайдаланылмаған (толық пайдаланылмаған) нысаналы трансферттерді қайтару- 0,7 мың теңге.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- Қызылорда облысы Жаңақорған аудандық мәслихатының 10.12.2021 </w:t>
      </w:r>
      <w:r>
        <w:rPr>
          <w:rFonts w:ascii="Times New Roman"/>
          <w:b w:val="false"/>
          <w:i w:val="false"/>
          <w:color w:val="000000"/>
          <w:sz w:val="28"/>
        </w:rPr>
        <w:t>№ 139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Аудандық бюджеттен ауылдық бюджетке берілетін субвенция мөлшері 2021 жылға 39 006 мың теңге;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2021 жылдың 1 қаңтарынан бастап қолданысқа енгізіледі және ресми жариялауға жатады.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Жаңақорған ауданы мәслихатының кезектен тыс LVІІІ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Мамуов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Жаңақорған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606 шешіміне 1-қосымша</w:t>
            </w:r>
          </w:p>
        </w:tc>
      </w:tr>
    </w:tbl>
    <w:bookmarkStart w:name="z4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Машбек Нәлібаев ауылдық округінің 2021 жылға арналған бюджеті</w:t>
      </w:r>
    </w:p>
    <w:bookmarkEnd w:id="21"/>
    <w:bookmarkStart w:name="z4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облысы Жаңақорған аудандық мәслихатының 10.12.2021 </w:t>
      </w:r>
      <w:r>
        <w:rPr>
          <w:rFonts w:ascii="Times New Roman"/>
          <w:b w:val="false"/>
          <w:i w:val="false"/>
          <w:color w:val="ff0000"/>
          <w:sz w:val="28"/>
        </w:rPr>
        <w:t>№ 139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68 417,2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66 878,2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66 878,2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66 878,2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69 046.7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28 197,1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28197,1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26217,1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денешынықтыру- сауықтыру және спорттық ісшараларды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көшелеріндегі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толық пайдаланылмаған)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маслихатының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 № 606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</w:tbl>
    <w:bookmarkStart w:name="z3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Машбек Нәлібаев ауылдық округінің 2022 жылға арналған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маслихатының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 № 606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</w:tbl>
    <w:bookmarkStart w:name="z3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Машбек Нәлібаев ауылдық округінің 2023 жылға арналған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