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008c" w14:textId="b0c0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Келінтөбе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желтоқсандағы № 596 шешімі. Қызылорда облысының Әділет департаментінде 2021 жылғы 6 қаңтарда № 8086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Келінтөбе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101 622,9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5 911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95 703,9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104 949,5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3 326,6 мың теңге: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3 326,6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2021 жылға 54 810 мың теңге.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кезектен тыс LVІІІ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 шешіміне 1-қосымша</w:t>
            </w:r>
          </w:p>
        </w:tc>
      </w:tr>
    </w:tbl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Келінтөбе ауылдық округінің 2021 жылға арналған бюджеті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Келінтөбе ауылдық округі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Келінтөбе ауылдық округі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