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e77b" w14:textId="871e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"Жайылма ауылдық округінің 2020-2022 жылдарға арналған бюджеті туралы" Жаңақорған аудандық мәслихатының 2019 жылғы 30 желтоқсандағы № 411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509 шешімі. Қызылорда облысының Әділет департаментінде 2020 жылғы 15 қазанда № 7742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"Жайылма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7191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Жайылма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86 485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85 211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86 485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 №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науқасы ауыр адамдарды дәрігерлік көмек көрсететін жақын жердегі денсаулық сақтау ұйымына жеткізуді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