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c5ff" w14:textId="f11c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– 2023 жылдарға арналған Жаңаталап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2020 жылғы 28 желтоқсандағы № 70-9 шешімі. Қызылорда облысының Әділет департаментінде 2021 жылғы 6 қаңтарда № 8051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Бюджет кодексі”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– 2023 жылдарға арналған Жаңаталап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55 038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1311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53 727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55 217,9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179,9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Жалағаш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 11-9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Жаңаталап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2021 жылғы 1 қаңтардан бастап қолданысқа енгізіледі және ресми жариялауға жатады.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70-сессиясының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70-9 шешіміне 1-қосымша</w:t>
            </w:r>
          </w:p>
        </w:tc>
      </w:tr>
    </w:tbl>
    <w:bookmarkStart w:name="z5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Жаңаталап ауылдық округінің бюджеті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 11-9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денсаулық сақтау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70-9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Жаңаталап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70-9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Жаңаталап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70-9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Жаңаталап ауылдық округінің бюджетін атқару процесінде секвестрлеуге жатпайтын бюджеттік бағдарламалар тізбесі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