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3bff" w14:textId="e383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24 маусымдағы № 59-10 шешімі. Қызылорда облысының Әділет департаментінде 2020 жылғы 1 шілдеде № 7556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кенті, Аққұм, Аққыр, Ақсу, Аламесек, Бұқарбай батыр, Еңбек, Жаңаталап, Жаңадария, Қаракеткен, Мақпалкөл, Мәдениет, Мырзабай ахун, Таң, М.Шәменов ауылдық округтерінің 2020-2021 жылдарға арналған жайылымдарды басқару және оларды пайдалану жөніндегі жоспарлары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"2019-2020 жылдарға арналған жайылымдарды басқару және оларды пайдалану жөніндегі жоспарды бекіту туралы" Қызылорда облысы Жалағаш аудандық мәслихатының 2019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37-10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6720 нөмірімен тіркелген, Қазақстан Республикасы нормативтік құқықтық актілерінің эталондық бақылау банкінде 2019 жылғы 15 наурызда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59-сессиясының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 қосымша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кентінде 2020-2021 жылдарға арналған жайылымдарды басқару және оларды пайдалану жөніндегі жоспары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алдаңдары, жайылымдық инфрақұрылым объектілері белгіленген картасы;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тұрлағардың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Жалағаш кенті (бұдан әрі- кент)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 аумағы құрғақ, далалы, шөлді белдем тармағына жатады.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Дала өсімдіктерінен эфимероидтар мен жусанның әртүрлі түрлері өседі.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шығыстан Сырдария ауданымен, батыстан Қармақшы ауданымен шектеседі.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Жалағаш кентінен тұрады.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жалпы жер көлемі 2100 гектар (бұдан әрі – га). Соның ішінде жайылымдар- 859 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859 га.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1241 га.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аумағындағы ауыл шаруашылығы жануарлары мал басының саны: 6486 бас ірі қара мал, 5924 бас уақ мал, 4019 бас жылқы, 31 бас түйе.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12 табын;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- 10 отар;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жылқылар- 175 үйір.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екпе және аридтік жайылымдар жоқ.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1 ветеринарлық пункт, 1 мал қорымы және 1 мал тоғыту ваннасы қызмет істейді.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Кентте малды айдап өтуге арналған сервитуттар белгіленбеген.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-140259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Кент бойынша шаруа қожалық үшін жерлері табысталмаған. Кестеде көрсетілген мал басының саны бойынша мәлімет тұрғындардың жеке малдары болып табылады.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бойынша елді мекендер бөлінісінде мүйізді ірі қара аналық (сауын)мал басын орналастыру үшін жайылымдарды бөлу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2 қосымша 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2020-2021 жылдарға арналған жайылымдарды басқару және оларды пайдалану жөніндегі жоспары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Аққұм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құдықтарданқамтамасыз етіледі. Судың сапасы әлсіз тұздылау, малдарды суару үшін жарамды.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бөлігінде орналасқан, батыстаБұқарбай батыр ауылдық округімен, шығыстан Сырдария ауданымен шектеседі.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Аққұм ауылынан тұрады.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16 555 гектар (бұдан әрі – га). Соның ішінде жайылымдар- 10437 га.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13771га.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2784га.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2670 бас ірі қара мал, 3113 бас уақ мал, 1723 бас жылқы, 66 бас түйе.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–8 табын;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жылқылар- 75 үйір.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белгіленген.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Алдоңғаров Алматбек "Аққұм Жер"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Төребек "Абзал-Ж"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Шуақбаев Серік "Бақдәулет"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Гүлсім "Бақдәулет-57"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Ғабит "Бірлік-А"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Жұмыртай Айдос "Жамбыл"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Дауылбай "Айдос"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Кенжехан "Жасталап"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Байділда "Думан"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 Жаңабаев "Жаңабай"шаруа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Қанымкүл "Нұрымбет"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"Қарабөгет"шаруа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Ермаганбет "Шымбөгет"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Дархан "Ережеп"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Азходжаев Ғабит "Азходжаев"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Нұрболат "Абдраманов"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Сейіл "Алмурзаев 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жайы-лым-дар,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-6160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-уақ мал.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мүйіізді ірі қара аналық (сауын)мал басын орналастыру үшін жайылымдарды бөлу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3 қосымша </w:t>
            </w:r>
          </w:p>
        </w:tc>
      </w:tr>
    </w:tbl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Аққыр ауылдық округінің 2020-2021 жылдарға арналған жайылымдарды басқару және оларды пайдалану жөніндегі жоспары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Аққыр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Жалағаш ауданының оңтүстік-батыс бөлігінде орналасқан, солтүстік батысында Қармақшы ауданымен, оңтүстік-батыста Өзбекстан Республикасымен шектеседі.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Аққыр ауылынан тұрады.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1225931 гектар (бұдан әрі – га). Соның ішінде жайылымдар- 1219726 га.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1221276 га.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4655 га.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1543 бас ірі қара мал, 4671 бас уақ мал, 596 бас жылқы, 92 бас түйе.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5 табын;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- 8 отар;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- 2 келе;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жылқылар- 26 үйір.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467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меншік иелері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Әуезхан "Туған жер"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Нұрпейс "Алихан-Айдан"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Амангелді "Дәулетов"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Саймбетова Лаззат "Манас"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Болатбек "Сайлау"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Ойнарова Алтын "Ер Сул Би 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Түбекбаев Қабланбек "Айтөре"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Садықова Асия "Қайсар"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Аймұратов Данабай "Аймұрат"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Қалдыбеков Жәнібек "Жәнібек"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Коштаев Артелбай "Бақытжолы"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Пірмжаров Шынділда "Пиримжаров"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Пірмжаров Шынділда Қарақат"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Серік "Саду"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Ғаниев Нұрбек "Нұр-Сая"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Қайрат "Гүл-Бау"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Еркін "Атамекен"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Кәрібаев Қайырбек "Арыстан" фермер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Исламқұлов Бағдат "Бағдат"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Орынбай "Шолақата"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Тилесов Галымжан "Тилесов"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Әуезхан "Аққыр"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Алыбаев Еркебулан "Алыбаев"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Өмірсерік Төребекұлы "Шайхы"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Нугманова Асель "Нугманова"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Шайқыұлы Төребек "Несібе"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Серитханов Исламгали "Иса пайғамбар"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</w:t>
            </w:r>
          </w:p>
        </w:tc>
      </w:tr>
    </w:tbl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 мал;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154"/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+1198076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+1198076</w:t>
            </w:r>
          </w:p>
        </w:tc>
      </w:tr>
    </w:tbl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4 қосымша </w:t>
            </w:r>
          </w:p>
        </w:tc>
      </w:tr>
    </w:tbl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ауылдық округінің 2020-2021 жылдарға арналған жайылымдарды басқару және оларды пайдалану жөніндегі жоспары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Ақсу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каналдардан,құбырлы және шахталы құдықтардан қамтамасыз етіледі. Судың сапасы әлсіз тұздылау, малдарды суару үшін жарамды.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оңтүстік-шығыс бөлігінде орналасқан, Сырдария ауданымен шектеседі.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Ақсу ауылынан тұрады.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29170 гектар (бұдан әрі – га). Соның ішінде жайылымдар- 20840 га.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27894га.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1276га.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1965 бас ірі қара мал, 2523 бас уақ мал, 1079 бас жылқы, 63 бас түйе.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7 табын;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- 5 отар;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жылқылар- 47 үйір.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201"/>
    <w:bookmarkStart w:name="z22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696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тізімі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учаскелерінің меншік иелері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"Нүрке"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Тұрымбет "Ақсу"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Үміт "Шапет"шаруа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Оңдасын "Талап" шаруа қолжалығы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Қайпназарова Қаламқас "Қайпназарова"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"Жарасбаев ДК"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Серік "Аманжолов"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"Дилдабек"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Жантугел "Бекжанов" ШҚ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Тұрлашев Жарқын "Жарқын" ШҚ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 "Ибраев"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Мадияр "Жумабек"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"Малқаджар"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Балқашбай "Ертілеуов"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"Серикбаев"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Бейбит Тыныштықбаевич "Байтерек"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Қауымбаев Аманжол "Қауымбаев"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"Узаков"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Шаймаханова Сериккуль "Шаймаханова"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Ниетқұлов Қуаныш "Нұр- Сәт"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"Прмаханов"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"Алиев"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Чингисова Разия "Чингисова"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Қабылбаев Нурмат "Нұрмат"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"Талап"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 "Нұрмаханов"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Еркебулан "Қиясов Еркебұлан"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Еркін "Бисенов Еркін"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Даулетқали "Ғали" жеке кәсіпкерлігі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 "Ержанов Дастан"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Боранқұлов Абай Байпанұлы "Ақбостай"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Максат Мухтарович "Мақсат"шаруа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Қанат "Сәрке батыр"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+6309</w:t>
            </w:r>
          </w:p>
        </w:tc>
      </w:tr>
    </w:tbl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МІҚ-ірі қара мал;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211"/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+2352</w:t>
            </w:r>
          </w:p>
        </w:tc>
      </w:tr>
    </w:tbl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5 қосымша </w:t>
            </w:r>
          </w:p>
        </w:tc>
      </w:tr>
    </w:tbl>
    <w:bookmarkStart w:name="z25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Аламесек ауылдық округінің 2020-2021 жылдарға арналған жайылымдарды басқару және оларды пайдалану жөніндегі жоспары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Аламесек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каналдардан,құбырлы және шахталы құдықтардан қамтамасыз етіледі. Судың сапасы әлсіз тұздылау, малдарды суару үшін жарамды.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бөлігінде орналасқан жәнеоңтүстік-батыстан Жаңадария ауылдық округімен шектеседі.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Есет батыр ауылынан тұрады.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12576 гектар (бұдан әрі – га). Соның ішінде жайылымдар- 7727 га.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10507 га.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2069 га.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1768 бас ірі қара мал, 1708 бас уақ мал, 570 бас жылқы.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5 табын;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жылқылар- 25 үйір.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257"/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Күшимбаев Шарипбай "Шағырай"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Қайырманов Ғалымжан "Жаңаарық"шаруа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Естай "Айтпанов"шаруа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Дүйсенғазиев Хамит "Нағи"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Дүйсенғазиев Серік Хамитұлы"Нағи–1"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Мұнарбаев Нұрғиса "Мұнарбай"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"Ибраев"шаруа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Берік "Садуов"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Алтай "Рақым-Бек" ШҚ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Талғат "Ақшұқыр"шаруа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Молыбаев Арыстан Бақытұлы"Қарабура-1"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Әділбек "Абдалиев"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Абдірасулла "Көктөбе"шаруа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Райсбек "Тоғымов"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Тажібаев Бабажан "Аламесек"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Маулен "Ақноқта"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Бакыт "Ибрагимов"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 Жақсылық "Нұрымбетов"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Лайла "Есенова Л"шаруа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Әжібеков Темірхан "Әжібеков 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+338</w:t>
            </w:r>
          </w:p>
        </w:tc>
      </w:tr>
    </w:tbl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266"/>
    <w:bookmarkStart w:name="z29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округі бойынша елді мекендер бөлінісінде мүйізді ірі қара аналық (сауын)мал басын орналастыру үшін жайылымдарды бөлу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Есет батыр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</w:tbl>
    <w:bookmarkStart w:name="z29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7978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6 қосымша </w:t>
            </w:r>
          </w:p>
        </w:tc>
      </w:tr>
    </w:tbl>
    <w:bookmarkStart w:name="z31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Бұқарбай батыр ауылдық округінің 2020-2021 жылдарға арналған жайылымдарды басқару және оларды пайдалану жөніндегі жоспары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Бұқарбай батыр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орналасқанжәне шығыстаАққұм ауылдық округімен шектеседі.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Бұқарбай батыр ауылынан тұрады.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28847 гектар (бұдан әрі – га). Соның ішінде жайылымдар- 20610 га.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25643 га.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3204 га.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2265 бас ірі қара мал, 1741 бас уақ мал, 1049 бас жылқы, 132 бас түйе.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8 табын;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- 3 келе;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жылқылар- 46 үйір.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313"/>
    <w:bookmarkStart w:name="z34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Темірбек "Әмір"шаруа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Куантай "Али"шаруа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"Бекжанов"шаруа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Манарбек"Баубек"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Берікбай "Баглан"шаруа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"Хакимов"шаруа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Кабылбек "Сәйгүлік"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Қайрлапов Әбдімәлік "Акнұр"шаруа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Мирамбек"Кенес"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Аділбек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"Нұр-әділ"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Шарипбай"Шағырай"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 "Фарида"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Алмағанбетов Жумагали "Ұзақ"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Бекболат "Жаркынбек"шаруа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Әлібек"Жаңа жол"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"Жанбарыс" шаруа қожалығы Тоқмырзаев Ерқасым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"Тоқтамыс" шаруа қожалығы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Нұржанбаева Шара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Борибай"Ынтымақ"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"Тулеков" шаруа қожалығыТулеков Бакытбек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Тұрабаева Әсия"Турабаев"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Сара"Ынтымақ-1"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Асқар "Серикбаева"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Жомарт Абшекенович "Абжаппаров"шаруа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Мыханов Сапарбек Ақмырзаұлы "Байтабын" жауапкершілігі шектеулі серіктестігі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Қауханов Әділқасым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"Табанкөл"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Мырзалы "Абуов"шаруа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Бақытжан"Бекарыс"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Қосбергенова Баян"Қосберген"шаруа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Серікбай "Жаңару"шаруа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Рүстембек"Сапа"шаруа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Берістемов Асылбек "Сенім"шаруа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Гулжахан"Скакова"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Серікбай"Үміт"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Телибаев Мурат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 "Телібаев"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Кажденбекұлы "Оспанкулов"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Ғлымжан Максутович "Максут"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Сермағанбетов Қанжарбек Сахиевич "Қанжарбек" фермер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Ярович "Ахметов"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Қожахметова Назігүл "Назігүл"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"Береке"фермер қожалығы Бижұмаұлы Алмат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Сағындыков Сагат "Жанару"шаруа қожалығы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Ақмырзаұлы"Байтабын" жауапкершілігі шектеулі серіктестігі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Мубаракұлы Максат "Несібелі" жауапкершілігі шектеулі серіктестігі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Габит "Алиев" жеке кәсіпкерлігі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Табанов Барлыбай "Табанов"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Далдабайулы Хамидулла "Далда"шаруа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Алимбек Қапыланбекқұлы "Дінмухамед"фермер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+3324</w:t>
            </w:r>
          </w:p>
        </w:tc>
      </w:tr>
    </w:tbl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324"/>
    <w:bookmarkStart w:name="z35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(сауын)мал басын орналастыру үшін жайылымдарды бөлу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+6256</w:t>
            </w:r>
          </w:p>
        </w:tc>
      </w:tr>
    </w:tbl>
    <w:bookmarkStart w:name="z35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26"/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32"/>
    <w:bookmarkStart w:name="z3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7 қосымша </w:t>
            </w:r>
          </w:p>
        </w:tc>
      </w:tr>
    </w:tbl>
    <w:bookmarkStart w:name="z37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2020-2021 жылдарға арналған жайылымдарды басқару және оларды пайдалану жөніндегі жоспары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 бөлігінде орналасқан және оңтүстікбатыстан Аламесек ауылдық округімен шектеседі.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Әкімшілік-аумақтық бөлінісі Еңбек ауылынан тұрады.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11151 гектар (бұдан әрі – га). Соның ішінде жайылымдар- 5744 га.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9231га.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1920 га.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1248 бас ірі қара мал, 1637 бас уақ мал, 549 бас жылқы.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5 табын;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жылқылар- 24 үйір.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368"/>
    <w:bookmarkStart w:name="z3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369"/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белгіленген.</w:t>
      </w:r>
    </w:p>
    <w:bookmarkEnd w:id="370"/>
    <w:bookmarkStart w:name="z40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тізімі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Шакизатхан "Еңбек Жер" жауапкершілігі шектеулі серіктестігі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Бейбітшілік "Боранбай"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Балканов Маркабай "Балқан"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Әбдіқаппар "Атамекен"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Ағатаев Жорабек "Ағытай"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Айгул "Жандос"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Камитбекұлы "Тауыпбаев"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</w:t>
            </w:r>
          </w:p>
        </w:tc>
      </w:tr>
    </w:tbl>
    <w:bookmarkStart w:name="z4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75"/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қарамал;</w:t>
      </w:r>
    </w:p>
    <w:bookmarkEnd w:id="376"/>
    <w:bookmarkStart w:name="z40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377"/>
    <w:bookmarkStart w:name="z40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(сауын)мал басын орналастыру үшін жайылымдарды бөлу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0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379"/>
    <w:bookmarkStart w:name="z41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8 қосымша </w:t>
            </w:r>
          </w:p>
        </w:tc>
      </w:tr>
    </w:tbl>
    <w:bookmarkStart w:name="z42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2020-2021 жылдарға арналған жайылымдарды басқару және оларды пайдалану жөніндегі жоспары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96"/>
    <w:bookmarkStart w:name="z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398"/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399"/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00"/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Жаңаталап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01"/>
    <w:bookmarkStart w:name="z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02"/>
    <w:bookmarkStart w:name="z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403"/>
    <w:bookmarkStart w:name="z4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404"/>
    <w:bookmarkStart w:name="z4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405"/>
    <w:bookmarkStart w:name="z4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406"/>
    <w:bookmarkStart w:name="z4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07"/>
    <w:bookmarkStart w:name="z4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 және шығыстан Мақпалкөл ауылдық округімен шектеседі.</w:t>
      </w:r>
    </w:p>
    <w:bookmarkEnd w:id="408"/>
    <w:bookmarkStart w:name="z4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Жаңаталап ауылынан тұрады.</w:t>
      </w:r>
    </w:p>
    <w:bookmarkEnd w:id="409"/>
    <w:bookmarkStart w:name="z4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410"/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7739 гектар (бұдан әрі – га). Соның ішінде жайылымдар- 6263 га.</w:t>
      </w:r>
    </w:p>
    <w:bookmarkEnd w:id="411"/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12"/>
    <w:bookmarkStart w:name="z4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5910га.</w:t>
      </w:r>
    </w:p>
    <w:bookmarkEnd w:id="413"/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1829 га.</w:t>
      </w:r>
    </w:p>
    <w:bookmarkEnd w:id="414"/>
    <w:bookmarkStart w:name="z4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415"/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2473 бас ірі қара мал, 1811 бас уақ мал, 483 бас жылқы.</w:t>
      </w:r>
    </w:p>
    <w:bookmarkEnd w:id="416"/>
    <w:bookmarkStart w:name="z4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17"/>
    <w:bookmarkStart w:name="z4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8 табын;</w:t>
      </w:r>
    </w:p>
    <w:bookmarkEnd w:id="418"/>
    <w:bookmarkStart w:name="z45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419"/>
    <w:bookmarkStart w:name="z4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жылқылар- 21 үйір.</w:t>
      </w:r>
    </w:p>
    <w:bookmarkEnd w:id="420"/>
    <w:bookmarkStart w:name="z45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421"/>
    <w:bookmarkStart w:name="z45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422"/>
    <w:bookmarkStart w:name="z4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423"/>
    <w:bookmarkStart w:name="z457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24"/>
    <w:bookmarkStart w:name="z45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(га)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 "Калманов"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"Кадиров"шаруа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Жұматаева Жадыра "Мақсат"шаруа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Доңбаев Қойтбай "Қойтбай"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"Ерекешов"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 "Маханов"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Тәукеева Іңкәр "Тәукеева"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Галым "Абжапбаров"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Кайпбек "Каримов"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Құттықбаева Ақмарал "Құттықбаева"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Даулен "Конысбаев"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Батырбек"Маханбетияров"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Бакытбекұлы "Ер-Әлі"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Бакытбекұлы "Құрманбай Ата"шаруа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"Бағым" жеке кәсіпкерлігі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Ахан "Ақ-Марал"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Галымжан "Сәмбет"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Рахманбердиева Актоты. "Бейбарыс-Кәрім"жшс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</w:tbl>
    <w:bookmarkStart w:name="z4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429"/>
    <w:bookmarkStart w:name="z4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мүйіізді ірі қара;</w:t>
      </w:r>
    </w:p>
    <w:bookmarkEnd w:id="430"/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431"/>
    <w:bookmarkStart w:name="z46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+1395</w:t>
            </w:r>
          </w:p>
        </w:tc>
      </w:tr>
    </w:tbl>
    <w:bookmarkStart w:name="z46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33"/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436"/>
    <w:bookmarkStart w:name="z4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42"/>
    <w:bookmarkStart w:name="z4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445"/>
    <w:bookmarkStart w:name="z48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59-10 шешіміне 9 қосымша</w:t>
            </w:r>
          </w:p>
        </w:tc>
      </w:tr>
    </w:tbl>
    <w:bookmarkStart w:name="z48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Жаңадария ауылдық округінің 2020-2021 жылдарға арналған жайылымдарды басқару және оларды пайдалану жөніндегі жоспары</w:t>
      </w:r>
    </w:p>
    <w:bookmarkEnd w:id="449"/>
    <w:bookmarkStart w:name="z4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50"/>
    <w:bookmarkStart w:name="z4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51"/>
    <w:bookmarkStart w:name="z48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452"/>
    <w:bookmarkStart w:name="z4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453"/>
    <w:bookmarkStart w:name="z4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54"/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Жаңадария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55"/>
    <w:bookmarkStart w:name="z4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56"/>
    <w:bookmarkStart w:name="z4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457"/>
    <w:bookmarkStart w:name="z49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Дала өсімдіктерінен эфимероидтар мен жусанның әртүрлі түрлері өседі. </w:t>
      </w:r>
    </w:p>
    <w:bookmarkEnd w:id="458"/>
    <w:bookmarkStart w:name="z4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459"/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460"/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61"/>
    <w:bookmarkStart w:name="z4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Жалағаш ауданының оңтүстік бөлігінде орналасқан және солтүстігінде Аламесек ауылдық округімен шектеседі. </w:t>
      </w:r>
    </w:p>
    <w:bookmarkEnd w:id="462"/>
    <w:bookmarkStart w:name="z5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Жаңадария ауылынан тұрады.</w:t>
      </w:r>
    </w:p>
    <w:bookmarkEnd w:id="463"/>
    <w:bookmarkStart w:name="z5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464"/>
    <w:bookmarkStart w:name="z5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1231705 гектар (бұдан әрі – га). Соның ішінде жайылымдар- 1227708 га.</w:t>
      </w:r>
    </w:p>
    <w:bookmarkEnd w:id="465"/>
    <w:bookmarkStart w:name="z5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66"/>
    <w:bookmarkStart w:name="z50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18547 га.</w:t>
      </w:r>
    </w:p>
    <w:bookmarkEnd w:id="467"/>
    <w:bookmarkStart w:name="z50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3827 га.</w:t>
      </w:r>
    </w:p>
    <w:bookmarkEnd w:id="468"/>
    <w:bookmarkStart w:name="z50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469"/>
    <w:bookmarkStart w:name="z5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1592 бас ірі қара мал, 2397 бас уақ мал, 468 бас жылқы, 18 бас түйе.</w:t>
      </w:r>
    </w:p>
    <w:bookmarkEnd w:id="470"/>
    <w:bookmarkStart w:name="z5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71"/>
    <w:bookmarkStart w:name="z50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6 табын;</w:t>
      </w:r>
    </w:p>
    <w:bookmarkEnd w:id="472"/>
    <w:bookmarkStart w:name="z51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473"/>
    <w:bookmarkStart w:name="z51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- 1 келе;</w:t>
      </w:r>
    </w:p>
    <w:bookmarkEnd w:id="474"/>
    <w:bookmarkStart w:name="z5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жылқылар- 21 үйір.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476"/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477"/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478"/>
    <w:bookmarkStart w:name="z51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79"/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7632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Әбдіқалиев Байжігіт "Әбдіқалиев"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Ильясов Өмірзақ "Қожық Ата"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Жакып "Пірназаров"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Жылқайдаров Ибрагим "Жылқайдаров"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Тұрғанов Жаксыбай "Тұрғанов"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Шыналиев Абдибахап "Әбдіваһһаб"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"Айтпанов"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Серік "Даиров"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Сыздықов Баянбай "Сыздықов"шаруа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Ақылбай "Тұрсынбеков"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Бақайбаев Мұқамбет "Барбол"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Нұржамал "Тасшоқы"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Сермаханова Қазына "Қазына"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Өтеналиев Қырымбек "Өтеналиев"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Ағытаев Қойшығұл "Ағытаев"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Тайғалиев Әділжан "Тайғалиев"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 "Уздембаева Зюмара" жк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Жаңашов Ербол "Жаңашов"шаруа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Нұртаев Мұқтар "Магро"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"Күзек"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Гүлсім "Бақдәулет-57"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Рүстем "Ибрагимов" жеке кәсіпкерлігі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Байболов Тұрмағанбет "Сатурн"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Бисенбай "Жантөлеген"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 Ербол "Сарықасқа жылқы"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Бибитжан Ақжан "Бибітжан"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Тұрмақанова Сымбат "Тұрмақанова"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Жеңіс "Исаев"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Кенжебек "Сағындықов"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Қыпшақбаев Ақділда "Мәдениет"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Дастан Акисович "Ержанов Д"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 Оразбек "Желдербаев"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Әлменов Зейнұр "Әлменов Зейнур"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Тауіпбаев Сұлтанбек "Тәуіпбаев"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Жұмағали "Игембаев"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Таймбетов Шакуадин "Таймбетов"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+6090</w:t>
            </w:r>
          </w:p>
        </w:tc>
      </w:tr>
    </w:tbl>
    <w:bookmarkStart w:name="z5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484"/>
    <w:bookmarkStart w:name="z5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қара; УМ-уақ мал.</w:t>
      </w:r>
    </w:p>
    <w:bookmarkEnd w:id="485"/>
    <w:bookmarkStart w:name="z523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+1202213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+1202213</w:t>
            </w:r>
          </w:p>
        </w:tc>
      </w:tr>
    </w:tbl>
    <w:bookmarkStart w:name="z524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87"/>
    <w:bookmarkStart w:name="z5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7216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490"/>
    <w:bookmarkStart w:name="z52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0231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93"/>
    <w:bookmarkStart w:name="z5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048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96"/>
    <w:bookmarkStart w:name="z53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7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499"/>
    <w:bookmarkStart w:name="z53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67564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59-10 шешіміне 10 қосымша</w:t>
            </w:r>
          </w:p>
        </w:tc>
      </w:tr>
    </w:tbl>
    <w:bookmarkStart w:name="z54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Қаракеткен ауылдық округінің 2020-2021 жылдарға арналған жайылымдарды басқару және оларды пайдалану жөніндегі жоспары</w:t>
      </w:r>
    </w:p>
    <w:bookmarkEnd w:id="503"/>
    <w:bookmarkStart w:name="z5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04"/>
    <w:bookmarkStart w:name="z5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05"/>
    <w:bookmarkStart w:name="z5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506"/>
    <w:bookmarkStart w:name="z5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507"/>
    <w:bookmarkStart w:name="z5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08"/>
    <w:bookmarkStart w:name="z5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Қаракеткен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09"/>
    <w:bookmarkStart w:name="z5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10"/>
    <w:bookmarkStart w:name="z5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511"/>
    <w:bookmarkStart w:name="z5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512"/>
    <w:bookmarkStart w:name="z55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немесе шахталы құдықтардан қамтамасыз етіледі. Судың сапасы әлсіз тұздылау, малдарды суару үшін жарамды.</w:t>
      </w:r>
    </w:p>
    <w:bookmarkEnd w:id="513"/>
    <w:bookmarkStart w:name="z55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514"/>
    <w:bookmarkStart w:name="z55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15"/>
    <w:bookmarkStart w:name="z55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батыс бөлігінде орналасқан.</w:t>
      </w:r>
    </w:p>
    <w:bookmarkEnd w:id="516"/>
    <w:bookmarkStart w:name="z5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Қаракеткен, Далдабай ауылдарынан тұрады.</w:t>
      </w:r>
    </w:p>
    <w:bookmarkEnd w:id="517"/>
    <w:bookmarkStart w:name="z55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518"/>
    <w:bookmarkStart w:name="z55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1382647 гектар (бұдан әрі – га). Соның ішінде жайылымдар- 633897 га.</w:t>
      </w:r>
    </w:p>
    <w:bookmarkEnd w:id="519"/>
    <w:bookmarkStart w:name="z5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20"/>
    <w:bookmarkStart w:name="z56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1374242га.</w:t>
      </w:r>
    </w:p>
    <w:bookmarkEnd w:id="521"/>
    <w:bookmarkStart w:name="z56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8405 га.</w:t>
      </w:r>
    </w:p>
    <w:bookmarkEnd w:id="522"/>
    <w:bookmarkStart w:name="z56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523"/>
    <w:bookmarkStart w:name="z56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1779 бас ірі қара мал, 2434 бас уақ мал, 423 бас жылқы.</w:t>
      </w:r>
    </w:p>
    <w:bookmarkEnd w:id="524"/>
    <w:bookmarkStart w:name="z56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25"/>
    <w:bookmarkStart w:name="z56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6 табын;</w:t>
      </w:r>
    </w:p>
    <w:bookmarkEnd w:id="526"/>
    <w:bookmarkStart w:name="z56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527"/>
    <w:bookmarkStart w:name="z56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жылқылар- 19 үйір.</w:t>
      </w:r>
    </w:p>
    <w:bookmarkEnd w:id="528"/>
    <w:bookmarkStart w:name="z56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529"/>
    <w:bookmarkStart w:name="z57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530"/>
    <w:bookmarkStart w:name="z57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531"/>
    <w:bookmarkStart w:name="z572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32"/>
    <w:bookmarkStart w:name="z57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Борибай "Майкөл"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Азмаханова Гулхан "Несібе"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Гулназ "Ахметжанова"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 Васильевич "Артемушка"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Досимбетов Ермахан "Дастан"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Корганбек "Жанель"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Сражаддин "Ақжол"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Жаксылык "Шоқан"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Қанат "Алаш Агро"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Тауке"Тажибаев"шаруа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Сансызбай "Мүсірепов"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"Накшораева"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"Нұрислам"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Ерлан "Әсел"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 "Самат"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Рыспанбетов Тынымбек "Рыспанбетов"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Тогызбаев Болат Абатович "Тогызбаев"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 Семенович "Удодов"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Беккожаева Гулназ "Еркетай" фермер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 "Хасиханов"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Батырбек "Қасым"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Уббиходжаева Роза"Сарсен"ШҚ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Самат Мырзатаевич "Қаншайым"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Умирзак "Далдабай"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Атамурат Муралиевич "Елбағар"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Индир"Сыр сыйы"шаруа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Р "Бисенбаев"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Ақзиба "Сулейменова"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Омарали "Қарабөгет" шқ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ЕржановДастанАкисович"Ержанов Д"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КартпанбетовБолатбекСламшаевич"Қартпанбетов"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НұрмахановАбдиманапШермаганбетович"Нурмаханов"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АхметжанМейірбекҚартбайұлы "Бірлестік Қаракеткен"агроөнеркәсіп кешені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Жайдариева Мейрамкул "Жайдариева"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ЕмбергеноваАлия"Ембергенова"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АмиршееваКулдана"Амиршеева"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МухамедияровСаматКайратович "Самат" жеке кәсіпкерл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Қиясов Еркебұлан Қырбайұлы "Еркебұлан" фермер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Зиманов Гамзат Жаксылыкович"Береке"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"Ырыс"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 Канат Тынымбекович"Рысмамбетов Т" фермер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Қайыркул "Жалтынов Далдабай"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"Жалагаш Агросервис"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 Қайнар" өндірістік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Атамурат Муралиевич "Шам"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Өткелбаев Алиакбар "Өткелбаев Алиакбар"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Феодоров Николай "Богдук"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57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+119795</w:t>
            </w:r>
          </w:p>
        </w:tc>
      </w:tr>
    </w:tbl>
    <w:bookmarkStart w:name="z57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538"/>
    <w:bookmarkStart w:name="z57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539"/>
    <w:bookmarkStart w:name="z58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540"/>
    <w:bookmarkStart w:name="z58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Жайылым-дардың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+493742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+633001</w:t>
            </w:r>
          </w:p>
        </w:tc>
      </w:tr>
    </w:tbl>
    <w:bookmarkStart w:name="z58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542"/>
    <w:bookmarkStart w:name="z58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4"/>
    <w:p>
      <w:pPr>
        <w:spacing w:after="0"/>
        <w:ind w:left="0"/>
        <w:jc w:val="both"/>
      </w:pPr>
      <w:r>
        <w:drawing>
          <wp:inline distT="0" distB="0" distL="0" distR="0">
            <wp:extent cx="7747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545"/>
    <w:bookmarkStart w:name="z5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7"/>
    <w:p>
      <w:pPr>
        <w:spacing w:after="0"/>
        <w:ind w:left="0"/>
        <w:jc w:val="both"/>
      </w:pPr>
      <w:r>
        <w:drawing>
          <wp:inline distT="0" distB="0" distL="0" distR="0">
            <wp:extent cx="7556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548"/>
    <w:bookmarkStart w:name="z5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9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7531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6"/>
    <w:p>
      <w:pPr>
        <w:spacing w:after="0"/>
        <w:ind w:left="0"/>
        <w:jc w:val="both"/>
      </w:pPr>
      <w:r>
        <w:drawing>
          <wp:inline distT="0" distB="0" distL="0" distR="0">
            <wp:extent cx="76708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11 қосымша </w:t>
            </w:r>
          </w:p>
        </w:tc>
      </w:tr>
    </w:tbl>
    <w:bookmarkStart w:name="z601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Мақпалкөл ауылдық округінің 2020-2021 жылдарға арналған жайылымдарды басқару және оларды пайдалану жөніндегі жоспары</w:t>
      </w:r>
    </w:p>
    <w:bookmarkEnd w:id="558"/>
    <w:bookmarkStart w:name="z60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59"/>
    <w:bookmarkStart w:name="z60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60"/>
    <w:bookmarkStart w:name="z60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561"/>
    <w:bookmarkStart w:name="z60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562"/>
    <w:bookmarkStart w:name="z60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63"/>
    <w:bookmarkStart w:name="z60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Мақпалкөл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64"/>
    <w:bookmarkStart w:name="z60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65"/>
    <w:bookmarkStart w:name="z60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566"/>
    <w:bookmarkStart w:name="z61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567"/>
    <w:bookmarkStart w:name="z61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568"/>
    <w:bookmarkStart w:name="z61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569"/>
    <w:bookmarkStart w:name="z61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70"/>
    <w:bookmarkStart w:name="z6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орналасқан.</w:t>
      </w:r>
    </w:p>
    <w:bookmarkEnd w:id="571"/>
    <w:bookmarkStart w:name="z61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Мақпалкөл ауылынан тұрады.</w:t>
      </w:r>
    </w:p>
    <w:bookmarkEnd w:id="572"/>
    <w:bookmarkStart w:name="z61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573"/>
    <w:bookmarkStart w:name="z61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19468 гектар (бұдан әрі – га). Соның ішінде жайылымдар- 14453 га.</w:t>
      </w:r>
    </w:p>
    <w:bookmarkEnd w:id="574"/>
    <w:bookmarkStart w:name="z61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75"/>
    <w:bookmarkStart w:name="z61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16759га.</w:t>
      </w:r>
    </w:p>
    <w:bookmarkEnd w:id="576"/>
    <w:bookmarkStart w:name="z62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2709 га.</w:t>
      </w:r>
    </w:p>
    <w:bookmarkEnd w:id="577"/>
    <w:bookmarkStart w:name="z62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578"/>
    <w:bookmarkStart w:name="z62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2715 бас ірі қара мал, 3881 бас уақ мал, 1130 бас жылқы, 8 бас түйе.</w:t>
      </w:r>
    </w:p>
    <w:bookmarkEnd w:id="579"/>
    <w:bookmarkStart w:name="z62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80"/>
    <w:bookmarkStart w:name="z62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7 табын;</w:t>
      </w:r>
    </w:p>
    <w:bookmarkEnd w:id="581"/>
    <w:bookmarkStart w:name="z62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- 7 отар;</w:t>
      </w:r>
    </w:p>
    <w:bookmarkEnd w:id="582"/>
    <w:bookmarkStart w:name="z62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түйелер-1 келе;</w:t>
      </w:r>
    </w:p>
    <w:bookmarkEnd w:id="583"/>
    <w:bookmarkStart w:name="z62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жылқылар- 50 үйір.</w:t>
      </w:r>
    </w:p>
    <w:bookmarkEnd w:id="584"/>
    <w:bookmarkStart w:name="z62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585"/>
    <w:bookmarkStart w:name="z62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586"/>
    <w:bookmarkStart w:name="z63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587"/>
    <w:bookmarkStart w:name="z63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88"/>
    <w:bookmarkStart w:name="z63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77851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 Ербол "Сарғасқа жылқы"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Нұрылдаев Ұлықбек Мақсұтұлы "Нұрбек"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Күнтуаров Бердаулет Абзалұлы "Күнтуаров"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 "Ақмар"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Тұнғышбаев Табынбай Өмірзақұлы "Ақниет"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Мирамбек Узакович "Еспанов"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Бакытбекұлы "Ер-Әлі"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Ибрагим "Ақтікен"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Марат "Молдаш"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Бакытбекұлы "Құрманбай Ата"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 "Серіков"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Алмагул "Таңшолпан"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Қайырова Акзиба "Қайырова"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Абзали "Мақпалкөл"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Абекенов Бектемир "Әсім"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Сейітжанов Қалдыбек "Ақкөл"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Адай Шоңмұрынұлы "Сарқасқа"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63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-5966</w:t>
            </w:r>
          </w:p>
        </w:tc>
      </w:tr>
    </w:tbl>
    <w:bookmarkStart w:name="z63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594"/>
    <w:bookmarkStart w:name="z63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 мал;</w:t>
      </w:r>
    </w:p>
    <w:bookmarkEnd w:id="595"/>
    <w:bookmarkStart w:name="z63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596"/>
    <w:bookmarkStart w:name="z64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(сауын)мал басын орналастыру үшін жайылымдарды бөлу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-5938</w:t>
            </w:r>
          </w:p>
        </w:tc>
      </w:tr>
    </w:tbl>
    <w:bookmarkStart w:name="z641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598"/>
    <w:bookmarkStart w:name="z64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76581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601"/>
    <w:bookmarkStart w:name="z64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04"/>
    <w:bookmarkStart w:name="z64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7724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07"/>
    <w:bookmarkStart w:name="z65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9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610"/>
    <w:bookmarkStart w:name="z65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1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12 қосымша </w:t>
            </w:r>
          </w:p>
        </w:tc>
      </w:tr>
    </w:tbl>
    <w:bookmarkStart w:name="z66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ауылдық округінің 2020-2021 жылдарға арналған жайылымдарды басқару және оларды пайдалану жөніндегі жоспары</w:t>
      </w:r>
    </w:p>
    <w:bookmarkEnd w:id="614"/>
    <w:bookmarkStart w:name="z6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15"/>
    <w:bookmarkStart w:name="z66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16"/>
    <w:bookmarkStart w:name="z66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617"/>
    <w:bookmarkStart w:name="z66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618"/>
    <w:bookmarkStart w:name="z66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19"/>
    <w:bookmarkStart w:name="z66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Мәдениет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20"/>
    <w:bookmarkStart w:name="z66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21"/>
    <w:bookmarkStart w:name="z66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622"/>
    <w:bookmarkStart w:name="z66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эфимериодтар мен жусанның әртүрлі түрлері өседі.</w:t>
      </w:r>
    </w:p>
    <w:bookmarkEnd w:id="623"/>
    <w:bookmarkStart w:name="z67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624"/>
    <w:bookmarkStart w:name="z67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625"/>
    <w:bookmarkStart w:name="z67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26"/>
    <w:bookmarkStart w:name="z67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 және солтүстік шығысында Мырзабай ахун ауылдық округімен шектеседі.</w:t>
      </w:r>
    </w:p>
    <w:bookmarkEnd w:id="627"/>
    <w:bookmarkStart w:name="z67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Мәдениет ауылынан тұрады.</w:t>
      </w:r>
    </w:p>
    <w:bookmarkEnd w:id="628"/>
    <w:bookmarkStart w:name="z67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629"/>
    <w:bookmarkStart w:name="z67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11718 гектар (бұдан әрі – га). Соның ішінде жайылымдар- 6275 га.</w:t>
      </w:r>
    </w:p>
    <w:bookmarkEnd w:id="630"/>
    <w:bookmarkStart w:name="z67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31"/>
    <w:bookmarkStart w:name="z67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9611га.</w:t>
      </w:r>
    </w:p>
    <w:bookmarkEnd w:id="632"/>
    <w:bookmarkStart w:name="z67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2107 га.</w:t>
      </w:r>
    </w:p>
    <w:bookmarkEnd w:id="633"/>
    <w:bookmarkStart w:name="z68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634"/>
    <w:bookmarkStart w:name="z68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2341 бас ірі қара мал, 3301 бас уақ мал, 642 бас жылқы.</w:t>
      </w:r>
    </w:p>
    <w:bookmarkEnd w:id="635"/>
    <w:bookmarkStart w:name="z68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636"/>
    <w:bookmarkStart w:name="z68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8 табын;</w:t>
      </w:r>
    </w:p>
    <w:bookmarkEnd w:id="637"/>
    <w:bookmarkStart w:name="z68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638"/>
    <w:bookmarkStart w:name="z68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жылқылар- 28 үйір.</w:t>
      </w:r>
    </w:p>
    <w:bookmarkEnd w:id="639"/>
    <w:bookmarkStart w:name="z68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640"/>
    <w:bookmarkStart w:name="z68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641"/>
    <w:bookmarkStart w:name="z68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642"/>
    <w:bookmarkStart w:name="z68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643"/>
    <w:bookmarkStart w:name="z69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5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"Тайжан"шаруа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Нұрлан "Өркен"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Абтыкалык Нұрсұлтан "Нұр Мәдениет"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Амреев Хайрулла "Дарын"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Қанат "Ауесбаев"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Ерлан "Ерлан"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"Жер Ана"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"Жер ұйық"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Дәулетбайұлы Телжан "Жұлдыз"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 "Бақ"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 "Айнаш"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Сырман "Заңғар"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Сырман "Сырман"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Жапақов Қазнабек "Асет"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Жолмурзаев Бахрам "Бахрам"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Ұлдар "Жунусов"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Келдіғұлов Шамшат "Шахмұрат"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Серикбек "Ақниет и К"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Қыпшақбаев Ақділда "Мәдениет"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 "Дөйт"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 Шоңмұрынұлы "Сарықасқа"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Ерділда "Мирас"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"Нариман"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 "Садуов"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"Жігер" фермер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Аширбек "Нұр-дәулет"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Қазыбек "Бірлік и К"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Пишенбек "Топаев"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Бисенбай "Жантөлеген"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Төлеген "Болашақ"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Тұрмаханов Мұратбек "Жомарт"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Қалдыгүл "Тюрешова"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Жарылқасын "Шырақбаев"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Қалжатаев Ердібек "Қалдан батыр"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Бақытбек "Наурыз"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Азат "Азат"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Салима "Аян"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Аимкул "Салиев"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 "Сарсенова"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Абдусадыков Ораз "Абусадыков"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Жанас Туракович "Байболов Жанас" жеке кәсіпкерлігі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Токашов Сырбай "Қайсар" шаруа қожалығы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69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-6468</w:t>
            </w:r>
          </w:p>
        </w:tc>
      </w:tr>
    </w:tbl>
    <w:bookmarkStart w:name="z69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48"/>
    <w:bookmarkStart w:name="z69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 мал;</w:t>
      </w:r>
    </w:p>
    <w:bookmarkEnd w:id="649"/>
    <w:bookmarkStart w:name="z69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650"/>
    <w:bookmarkStart w:name="z697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9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13 қосымша </w:t>
            </w:r>
          </w:p>
        </w:tc>
      </w:tr>
    </w:tbl>
    <w:bookmarkStart w:name="z717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Мырзабай ахун ауылдық округінің 2020-2021 жылдарға арналған жайылымдарды басқару және оларды пайдалану жөніндегі жоспары</w:t>
      </w:r>
    </w:p>
    <w:bookmarkEnd w:id="668"/>
    <w:bookmarkStart w:name="z71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69"/>
    <w:bookmarkStart w:name="z71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70"/>
    <w:bookmarkStart w:name="z72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671"/>
    <w:bookmarkStart w:name="z72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672"/>
    <w:bookmarkStart w:name="z72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73"/>
    <w:bookmarkStart w:name="z7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Мырзабай ахун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74"/>
    <w:bookmarkStart w:name="z7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75"/>
    <w:bookmarkStart w:name="z7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676"/>
    <w:bookmarkStart w:name="z7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677"/>
    <w:bookmarkStart w:name="z7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678"/>
    <w:bookmarkStart w:name="z7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679"/>
    <w:bookmarkStart w:name="z72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80"/>
    <w:bookmarkStart w:name="z73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оңтүстік-батыс бөлігінде орналасқан және оңтүстік батысында Мәдениет ауылдық округімен шектеседі.</w:t>
      </w:r>
    </w:p>
    <w:bookmarkEnd w:id="681"/>
    <w:bookmarkStart w:name="z7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Мырзабай ахун ауылынан тұрады.</w:t>
      </w:r>
    </w:p>
    <w:bookmarkEnd w:id="682"/>
    <w:bookmarkStart w:name="z7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683"/>
    <w:bookmarkStart w:name="z73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8312 гектар (бұдан әрі – га). Соның ішінде жайылымдар- 6232 га.</w:t>
      </w:r>
    </w:p>
    <w:bookmarkEnd w:id="684"/>
    <w:bookmarkStart w:name="z73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85"/>
    <w:bookmarkStart w:name="z73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6273га.</w:t>
      </w:r>
    </w:p>
    <w:bookmarkEnd w:id="686"/>
    <w:bookmarkStart w:name="z73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2039 га.</w:t>
      </w:r>
    </w:p>
    <w:bookmarkEnd w:id="687"/>
    <w:bookmarkStart w:name="z73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688"/>
    <w:bookmarkStart w:name="z73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1388 бас ірі қара мал, 1540 бас уақ мал, 310 бас жылқы.</w:t>
      </w:r>
    </w:p>
    <w:bookmarkEnd w:id="689"/>
    <w:bookmarkStart w:name="z73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690"/>
    <w:bookmarkStart w:name="z74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4 табын;</w:t>
      </w:r>
    </w:p>
    <w:bookmarkEnd w:id="691"/>
    <w:bookmarkStart w:name="z74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692"/>
    <w:bookmarkStart w:name="z74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жылқылар- 14 үйір.</w:t>
      </w:r>
    </w:p>
    <w:bookmarkEnd w:id="693"/>
    <w:bookmarkStart w:name="z74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694"/>
    <w:bookmarkStart w:name="z7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695"/>
    <w:bookmarkStart w:name="z74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696"/>
    <w:bookmarkStart w:name="z746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697"/>
    <w:bookmarkStart w:name="z74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9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Абзал"Абзал"шаруа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Өмірбай Гүлбану Ортайқызы "Бақыт"шаруа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Тәуіпбаев Төребек "Толыбай"шаруа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Тұрабаев Әбдімәлік "Қожамқұл"шаруа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Галым Камитбекович "Г.Тауыпбаев"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Тимур "Нұрлы арман"шаруа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Султанбек "Тауипбаев"жеке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Жалғасов Шагдат"Егінші"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75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bookmarkStart w:name="z7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 МІҚ-мүйізді ірі қара мал; УМ-уақ мал.</w:t>
      </w:r>
    </w:p>
    <w:bookmarkEnd w:id="702"/>
    <w:bookmarkStart w:name="z75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(сауын)мал басын орналастыру үшін жайылымдарды бөлу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+2582</w:t>
            </w:r>
          </w:p>
        </w:tc>
      </w:tr>
    </w:tbl>
    <w:bookmarkStart w:name="z753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704"/>
    <w:bookmarkStart w:name="z75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707"/>
    <w:bookmarkStart w:name="z7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9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10"/>
    <w:bookmarkStart w:name="z7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2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13"/>
    <w:bookmarkStart w:name="z7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716"/>
    <w:bookmarkStart w:name="z76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14 қосымша </w:t>
            </w:r>
          </w:p>
        </w:tc>
      </w:tr>
    </w:tbl>
    <w:bookmarkStart w:name="z772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Таң ауылдық округінің 2020-2021 жылдарға арналған жайылымдарды басқару және оларды пайдалану жөніндегі жоспары</w:t>
      </w:r>
    </w:p>
    <w:bookmarkEnd w:id="720"/>
    <w:bookmarkStart w:name="z77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21"/>
    <w:bookmarkStart w:name="z77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22"/>
    <w:bookmarkStart w:name="z77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723"/>
    <w:bookmarkStart w:name="z77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724"/>
    <w:bookmarkStart w:name="z77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725"/>
    <w:bookmarkStart w:name="z77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Таң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726"/>
    <w:bookmarkStart w:name="z77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727"/>
    <w:bookmarkStart w:name="z78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728"/>
    <w:bookmarkStart w:name="z78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729"/>
    <w:bookmarkStart w:name="z78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730"/>
    <w:bookmarkStart w:name="z78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731"/>
    <w:bookmarkStart w:name="z78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32"/>
    <w:bookmarkStart w:name="z78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батыс бөлігінде орналасқан.</w:t>
      </w:r>
    </w:p>
    <w:bookmarkEnd w:id="733"/>
    <w:bookmarkStart w:name="z78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Таң, Жаңақоныс ауылдарынан тұрады.</w:t>
      </w:r>
    </w:p>
    <w:bookmarkEnd w:id="734"/>
    <w:bookmarkStart w:name="z78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735"/>
    <w:bookmarkStart w:name="z78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24861 гектар (бұдан әрі – га). Соның ішінде жайылымдар- 17267 га.</w:t>
      </w:r>
    </w:p>
    <w:bookmarkEnd w:id="736"/>
    <w:bookmarkStart w:name="z78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37"/>
    <w:bookmarkStart w:name="z79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22474га.</w:t>
      </w:r>
    </w:p>
    <w:bookmarkEnd w:id="738"/>
    <w:bookmarkStart w:name="z79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2387 га.</w:t>
      </w:r>
    </w:p>
    <w:bookmarkEnd w:id="739"/>
    <w:bookmarkStart w:name="z79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740"/>
    <w:bookmarkStart w:name="z79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2320 бас ірі қара мал, 2227 бас уақ мал, 865 бас жылқы, 49 бас түйе.</w:t>
      </w:r>
    </w:p>
    <w:bookmarkEnd w:id="741"/>
    <w:bookmarkStart w:name="z79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42"/>
    <w:bookmarkStart w:name="z79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8 табын;</w:t>
      </w:r>
    </w:p>
    <w:bookmarkEnd w:id="743"/>
    <w:bookmarkStart w:name="z79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744"/>
    <w:bookmarkStart w:name="z79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түйелер - 2 келе;</w:t>
      </w:r>
    </w:p>
    <w:bookmarkEnd w:id="745"/>
    <w:bookmarkStart w:name="z79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жылқылар- 38 үйір.</w:t>
      </w:r>
    </w:p>
    <w:bookmarkEnd w:id="746"/>
    <w:bookmarkStart w:name="z79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747"/>
    <w:bookmarkStart w:name="z80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748"/>
    <w:bookmarkStart w:name="z80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749"/>
    <w:bookmarkStart w:name="z802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750"/>
    <w:bookmarkStart w:name="z80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2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Бақыт "Марат"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"Есжанов"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Қожабек "Нұр"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 Серік "Өтегенов"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Даурен Қуанышбайұлы "Манақ баба"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Құрақбай "Садықов"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Жалғасбай "Бірлік-1"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Қалдыбек "Өмірбек"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Қаржау "Сағым"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Серік "Таң"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Шаймен Қайырбергенұлы "Жарқынай"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 Өмірбек "Бекмолдаев"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Жүсүпова Назима "Жүсүпова"шаруа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Асқар "Серікбаев"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Қолқанат "Еспенбетов"шаруа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Қартбай "Талап" шаруа қожалдығы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Абдрахман "Искендиров"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 "Әділет"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Ертуғанова Меруерт "Ертуғанова"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Кенжебек "Доспанов"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Менлиханов "Менлибаев"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 Жолдас "Көлжан Ата" фермер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Нұрбек Болатұлы "Күздеубаев Нұрбек"жеке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Ишпантаева Гүлжамал "Ишпантаева"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Имамзада Қуанышбайұлы "Таң ЛТД" жауапкершілігі шектеулі серіктестігі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bookmarkStart w:name="z80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(га)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-2093</w:t>
            </w:r>
          </w:p>
        </w:tc>
      </w:tr>
    </w:tbl>
    <w:bookmarkStart w:name="z80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56"/>
    <w:bookmarkStart w:name="z81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МІҚ-мүйізді ірі қара мал;</w:t>
      </w:r>
    </w:p>
    <w:bookmarkEnd w:id="757"/>
    <w:bookmarkStart w:name="z81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УМ-уақ мал.</w:t>
      </w:r>
    </w:p>
    <w:bookmarkEnd w:id="758"/>
    <w:bookmarkStart w:name="z812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 мал басын орналастыру үшін жайылымдарды бөлу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+1490</w:t>
            </w:r>
          </w:p>
        </w:tc>
      </w:tr>
    </w:tbl>
    <w:bookmarkStart w:name="z813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760"/>
    <w:bookmarkStart w:name="z81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76962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763"/>
    <w:bookmarkStart w:name="z8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66"/>
    <w:bookmarkStart w:name="z8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69"/>
    <w:bookmarkStart w:name="z8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772"/>
    <w:bookmarkStart w:name="z8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59-10 шешіміне 15 қосымша </w:t>
            </w:r>
          </w:p>
        </w:tc>
      </w:tr>
    </w:tbl>
    <w:bookmarkStart w:name="z83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М.Шаменов ауылдық округінің 2020-2021 жылдарға арналған жайылымдарды басқару және оларды пайдалану жөніндегі жоспары</w:t>
      </w:r>
    </w:p>
    <w:bookmarkEnd w:id="776"/>
    <w:bookmarkStart w:name="z83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77"/>
    <w:bookmarkStart w:name="z83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78"/>
    <w:bookmarkStart w:name="z83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картасы;</w:t>
      </w:r>
    </w:p>
    <w:bookmarkEnd w:id="779"/>
    <w:bookmarkStart w:name="z83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схемасы;</w:t>
      </w:r>
    </w:p>
    <w:bookmarkEnd w:id="780"/>
    <w:bookmarkStart w:name="z83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781"/>
    <w:bookmarkStart w:name="z83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М.Шаменов ауылдық округі (бұдан әрі-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782"/>
    <w:bookmarkStart w:name="z83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783"/>
    <w:bookmarkStart w:name="z84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құрғақ, далалы, шөлді белдем тармағына жатады. </w:t>
      </w:r>
    </w:p>
    <w:bookmarkEnd w:id="784"/>
    <w:bookmarkStart w:name="z84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өсімдіктерінен эфимероидтар мен жусанның әртүрлі түрлері өседі.</w:t>
      </w:r>
    </w:p>
    <w:bookmarkEnd w:id="785"/>
    <w:bookmarkStart w:name="z84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дамыған. Жайылымды суландыру табиғи көлдерден, каналдардан, құбырлы және шахталы құдықтардан қамтамасыз етіледі. Судың сапасы әлсіз тұздылау, малдарды суару үшін жарамды.</w:t>
      </w:r>
    </w:p>
    <w:bookmarkEnd w:id="786"/>
    <w:bookmarkStart w:name="z84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10,5 центнер/гектарды құрайды.</w:t>
      </w:r>
    </w:p>
    <w:bookmarkEnd w:id="787"/>
    <w:bookmarkStart w:name="z84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88"/>
    <w:bookmarkStart w:name="z84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Жалағаш ауданының батыс бөлігінде орналасқан.</w:t>
      </w:r>
    </w:p>
    <w:bookmarkEnd w:id="789"/>
    <w:bookmarkStart w:name="z84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М.Шаменов ауылынан тұрады.</w:t>
      </w:r>
    </w:p>
    <w:bookmarkEnd w:id="790"/>
    <w:bookmarkStart w:name="z84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ауа-райының жағдайлары бойынша: қысы күрт континентальды, ауа райы құбылмалы, жауын-шашын нормаға сәйкес, көктем ерте шығады, жазы ыстық, күзі салқын, ұзақ. </w:t>
      </w:r>
    </w:p>
    <w:bookmarkEnd w:id="791"/>
    <w:bookmarkStart w:name="z84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16407 гектар (бұдан әрі – га). Соның ішінде жайылымдар- 9720 га.</w:t>
      </w:r>
    </w:p>
    <w:bookmarkEnd w:id="792"/>
    <w:bookmarkStart w:name="z84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93"/>
    <w:bookmarkStart w:name="z85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14958га.</w:t>
      </w:r>
    </w:p>
    <w:bookmarkEnd w:id="794"/>
    <w:bookmarkStart w:name="z85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 – 1449 га.</w:t>
      </w:r>
    </w:p>
    <w:bookmarkEnd w:id="795"/>
    <w:bookmarkStart w:name="z85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</w:t>
      </w:r>
    </w:p>
    <w:bookmarkEnd w:id="796"/>
    <w:bookmarkStart w:name="z85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бас ірі қара мал, 2068 бас уақ мал, 820 бас жылқы.</w:t>
      </w:r>
    </w:p>
    <w:bookmarkEnd w:id="797"/>
    <w:bookmarkStart w:name="z85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98"/>
    <w:bookmarkStart w:name="z85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5 табын;</w:t>
      </w:r>
    </w:p>
    <w:bookmarkEnd w:id="799"/>
    <w:bookmarkStart w:name="z85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800"/>
    <w:bookmarkStart w:name="z85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жылқылар- 36 үйір.</w:t>
      </w:r>
    </w:p>
    <w:bookmarkEnd w:id="801"/>
    <w:bookmarkStart w:name="z85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екпе және аридтік жайылымдар жоқ.</w:t>
      </w:r>
    </w:p>
    <w:bookmarkEnd w:id="802"/>
    <w:bookmarkStart w:name="z85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1 ветеринарлық пункт, 1 мал қорымы және 1 мал тоғыту ваннасы қызмет істейді.</w:t>
      </w:r>
    </w:p>
    <w:bookmarkEnd w:id="803"/>
    <w:bookmarkStart w:name="z86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804"/>
    <w:bookmarkStart w:name="z861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05"/>
    <w:bookmarkStart w:name="z86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Құланбай Сағынәлі "Әділет"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Шарипа "Сыздыкова"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Култешов Булеген "Арал"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 "Демеуова"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Талғат "Нариманов"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Айман "Нурпейсова"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Қалиева Шолпан Тыныштыкбаевна "Қалиева"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Қиланов Бердибек "Қиланов Б"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 "Ембергенов"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Аскарбай "Жусупбеков"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Ғани "Райымқұл"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Н. "Турманов"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Ертуғанова Меруерт "Ертуғанова"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Айтмурат Муралиевич "Елбағар"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Исаұлы "Мырзағали"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"Серікұлы"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"Абдраманов"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Әзбергенов Олжас Асылбекұлы "Олжас"жеке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Шаменова Балжан"Шаменов"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ЕспановКаналбек Ұзақұлы "Мега Агро"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Тайтиков Мақсат "Несібелі"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Атамурат Муралиевич "ШАМ" жауапкершілігі шектеулі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bookmarkStart w:name="z86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жайылымдар, (га)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+6314</w:t>
            </w:r>
          </w:p>
        </w:tc>
      </w:tr>
    </w:tbl>
    <w:bookmarkStart w:name="z86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10"/>
    <w:bookmarkStart w:name="z86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МІҚ- мүйізді ірі қара мал;</w:t>
      </w:r>
    </w:p>
    <w:bookmarkEnd w:id="811"/>
    <w:bookmarkStart w:name="z86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УМ- уақ мал.</w:t>
      </w:r>
    </w:p>
    <w:bookmarkEnd w:id="812"/>
    <w:bookmarkStart w:name="z869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бойынша елді мекендер бөлінісінде мүйізді ірі қара аналық (сауын)мал басын орналастыру үшін жайылымдарды бөлу</w:t>
      </w:r>
    </w:p>
    <w:bookmarkEnd w:id="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0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814"/>
    <w:bookmarkStart w:name="z87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6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жайылымдардың сыртқы және ішкі шекаралары мен алаңдары, жайылымдық инфрақұрылым объектілері белгіленген картасы</w:t>
      </w:r>
    </w:p>
    <w:bookmarkEnd w:id="817"/>
    <w:bookmarkStart w:name="z87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820"/>
    <w:bookmarkStart w:name="z87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823"/>
    <w:bookmarkStart w:name="z88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5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 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826"/>
    <w:bookmarkStart w:name="z88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8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кезеңі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кезеңі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айының екінші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екінші онкүндігі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