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38b" w14:textId="70b7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31 қаңтардағы № 21 қаулысы. Қызылорда облысының Әділет департаментінде 2020 жылғы 4 ақпанда № 7232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туралы”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бойынша 2020 жылға мектепке дейiнгi тәрбие мен оқытуға мемлекеттiк бiлiм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ауданының әкімі 2020 жылғы 31 қаңтары № 21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2020 жылға мектепке дейiнгi тәрбие мен оқытуға мемлекеттiк бiлiм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“Нұрәділ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“ЖАСҰЛАН”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 қанат”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“Балнұр”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“АҚ-БАЛЖАН”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“Меруерт”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“Жансая”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“Інжу-бөбек” ясли-балабақшасы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“Кәусар-2015” ясли-бақшасы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“Зейнеп”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“Бәйт” бөбекжайы”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 гимназия”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округі, Ақсу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“Торша” бөбекжайы”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ауылдық округі, Далдабай елді мекені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“№115 негізгі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округі, Қаракеткен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“Қарақат”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округі, 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 әкімі аппаратының “№7 “Шұғыла”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округі, Таң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 бөбегі” бөбекжайы”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округі, 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“Мардан Байділдаев атындағы №232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округі, 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“Ақжүніс”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округі, 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округі, 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“Гүлсезім”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округі, Мырзабай ахун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округі, 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 әкімі аппаратының “№8 “Балауса”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округі, 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“Жанайым”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округі, Темірбек Жүргенов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 әкімі аппаратының “№15 “Балбөбек”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округі, Жаңаталап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“Балдырған”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округі, Аққыр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“№188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