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e416d" w14:textId="7ee41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Қармақшы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2020 жылғы 28 желтоқсандағы № 416 шешімі. Қызылорда облысының Әділет департаментінде 2020 жылғы 30 желтоқсанда № 8011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Қармақшы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62 144,4 мың теңге, оның ішінде:</w:t>
      </w:r>
    </w:p>
    <w:bookmarkEnd w:id="2"/>
    <w:bookmarkStart w:name="z4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1 899,1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14,9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60 230,4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62 925,8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9"/>
    <w:bookmarkStart w:name="z4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10"/>
    <w:bookmarkStart w:name="z5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5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2"/>
    <w:bookmarkStart w:name="z5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3"/>
    <w:bookmarkStart w:name="z5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-781,4 мың теңге;</w:t>
      </w:r>
    </w:p>
    <w:bookmarkEnd w:id="14"/>
    <w:bookmarkStart w:name="z5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781,4 мың теңге;</w:t>
      </w:r>
    </w:p>
    <w:bookmarkEnd w:id="15"/>
    <w:bookmarkStart w:name="z5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6"/>
    <w:bookmarkStart w:name="z5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7"/>
    <w:bookmarkStart w:name="z5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781,4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Қызылорда облысы Қармақшы аудандық мәслихатының 10.08.2021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; өзгеріс енгізілді - Қызылорда облысы Қармақшы аудандық мәслихатының 26.11.2021 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жылға аудандық бюджеттен Қармақшы ауылдық округінің бюджетіне берілетін бюджеттік субвенция көлемі 40 810 мың теңге мөлшерінде белгіленгені ескерілсін.</w:t>
      </w:r>
    </w:p>
    <w:bookmarkEnd w:id="19"/>
    <w:bookmarkStart w:name="z1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Жергілікті бюджеттерді атқару процесінде секвестрлеуге жатпайтын, 2021 жылға арналған бюджеттік бағдарламаның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0"/>
    <w:bookmarkStart w:name="z1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2021 жылға арналған Қармақшы ауылдық округінің бюджетінде республикалық бюджет есебінен қаралған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1"/>
    <w:bookmarkStart w:name="z1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2021 жылға арналған Қармақшы ауылдық округінің бюджетінде аудандық бюджет есебінен қаралған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2"/>
    <w:bookmarkStart w:name="z2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2021 жылғы 1 қаңтардан бастап қолданысқа енгізіледі және ресми жариялауға жатады.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416 шешіміне 1-қосымша</w:t>
            </w:r>
          </w:p>
        </w:tc>
      </w:tr>
    </w:tbl>
    <w:bookmarkStart w:name="z5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Қармақшы ауылдық округінің 2021 жылға арналған бюджеті</w:t>
      </w:r>
    </w:p>
    <w:bookmarkEnd w:id="24"/>
    <w:bookmarkStart w:name="z6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Қармақшы аудандық мәслихатының 26.11.2021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 № 416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3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Қармақшы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 № 416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Қармақшы ауылдық округінің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 № 416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bookmarkStart w:name="z3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бюджеттерді атқару процесінде секвестрлеуге жатпайтын, 2021 жылға арналған бюджеттік бағдарламаның тізбесі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 № 416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</w:tbl>
    <w:bookmarkStart w:name="z4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Қармақшы ауылдық округінің бюджетінде республикалық бюджет есебінен қаралған нысаналы трансферттер</w:t>
      </w:r>
    </w:p>
    <w:bookmarkEnd w:id="29"/>
    <w:bookmarkStart w:name="z6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Қызылорда облысы Қармақшы аудандық мәслихатының 17.03.2021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416 шешіміне 6-қосымша</w:t>
            </w:r>
          </w:p>
        </w:tc>
      </w:tr>
    </w:tbl>
    <w:bookmarkStart w:name="z6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Қармақшы ауылдық округінің бюджетінде аудандық бюджет есебінен қаралған нысаналы трансферттер</w:t>
      </w:r>
    </w:p>
    <w:bookmarkEnd w:id="31"/>
    <w:bookmarkStart w:name="z6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6-қосымша жаңа редакцияда - Қызылорда облысы Қармақшы аудандық мәслихатының 26.11.2021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14 456,4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ауылдық округінде егін егуге аяқ су жеткізу үшін дизельді СНП 500/10 насосын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ауылдық округіндегі жел диірменін ағымдағы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ауылдық округінде аяқ су келтіру мақсатында Қасқыр Наметша каналын қаздыру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ауылдық округіне СНП 500/10 дизельді маторына жанар-жағар май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 төлеудің жаңа жүйесі бойынша мемлекеттік қызметшілердің еңбек ақысын ұлғайтуға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416 шешіміне 7-қосымша</w:t>
            </w:r>
          </w:p>
        </w:tc>
      </w:tr>
    </w:tbl>
    <w:bookmarkStart w:name="z6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Қармақшы ауылдық округінің бюджетінде облыстық бюджет есебінен қаралған нысаналы трансферттер</w:t>
      </w:r>
    </w:p>
    <w:bookmarkEnd w:id="33"/>
    <w:bookmarkStart w:name="z6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7-қосымшамен толықтырылды Қызылорда облысы Қармақшы аудандық мәслихатының 26.11.2021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 төлеудің жаңа жүйесі бойынша мемлекеттік қызметшілердің еңбек ақысын ұлғайтуға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