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ca9b" w14:textId="d35c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Алдашбай Ахун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28 желтоқсандағы № 417 шешімі. Қызылорда облысының Әділет департаментінде 2020 жылғы 29 желтоқсанда № 8005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Алдашбай Ахун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41 318 мың теңге, оның ішінде:</w:t>
      </w:r>
    </w:p>
    <w:bookmarkEnd w:id="2"/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40 422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41 474,4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-156,4 мың теңге;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156,4 мың теңге;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156,4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аудандық бюджеттен Алдашбай Ахун ауылдық округінің бюджетіне берілетін бюджеттік субвенция көлемі 32 799 мың теңге мөлшерінде белгіленгені ескерілсін.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2021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Алдашбай Ахун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Алдашбай Ахун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1-қосымша</w:t>
            </w:r>
          </w:p>
        </w:tc>
      </w:tr>
    </w:tbl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Алдашбай Ахун ауылдық округінің 2021 жылға арналған бюджеті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Алдашбай Ахун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Алдашбай Ахун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2021 жылға арналған бюджеттік бағдарламаның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Алдашбай Ахун ауылдық округінің бюджетінде республикалық бюджет есебінен қаралған нысаналы трансферттер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6-қосымша</w:t>
            </w:r>
          </w:p>
        </w:tc>
      </w:tr>
    </w:tbl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Алдашбай Ахун ауылдық округінің бюджетінде аудандық бюджет есебінен қаралған нысаналы трансферттер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Алдашбай Ахун ауылдық округіне ауылға арық қазу жұмыстары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7-қосымша</w:t>
            </w:r>
          </w:p>
        </w:tc>
      </w:tr>
    </w:tbl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АлдашбайАхун ауылдық округінің бюджетінде облыстық бюджет есебінен қаралған нысаналы трансферттер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7-қосымшамен толықтырылды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