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ea06" w14:textId="fde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Жосалы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420 шешімі. Қызылорда облысының Әділет департаментінде 2020 жылғы 29 желтоқсанда № 8001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38 275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17.03.2021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Жосалы ауылдық округінің бюджетіне берілетін бюджеттік субвенция көлемі 36 044 мың теңге мөлшерінде белгіленгені ескерілсін.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Жосалы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Жосалы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Жосалы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бюджетінде республикалық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7244"/>
        <w:gridCol w:w="399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бюджетінде аудандық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6242"/>
        <w:gridCol w:w="4520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