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9feb9" w14:textId="439fe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Жосалы кентінің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2020 жылғы 28 желтоқсандағы № 407 шешімі. Қызылорда облысының Әділет департаментінде 2020 жылғы 29 желтоқсанда № 7984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Жосалы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671 360,6 мың теңге, оның ішінде:</w:t>
      </w:r>
    </w:p>
    <w:bookmarkEnd w:id="2"/>
    <w:bookmarkStart w:name="z4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48 865,6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619,4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621 875,6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684 333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9"/>
    <w:bookmarkStart w:name="z4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0"/>
    <w:bookmarkStart w:name="z5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5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2"/>
    <w:bookmarkStart w:name="z5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3"/>
    <w:bookmarkStart w:name="z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-12 972,4 мың теңге;</w:t>
      </w:r>
    </w:p>
    <w:bookmarkEnd w:id="14"/>
    <w:bookmarkStart w:name="z5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12 972,4 мың теңге;</w:t>
      </w:r>
    </w:p>
    <w:bookmarkEnd w:id="15"/>
    <w:bookmarkStart w:name="z5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6"/>
    <w:bookmarkStart w:name="z5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7"/>
    <w:bookmarkStart w:name="z5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12 972,4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Қармақшы аудандық мәслихатының 10.08.2021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; өзгеріс енгізілді - Қызылорда облысы Қармақшы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аудандық бюджеттен Жосалы кентінің бюджетіне берілетін бюджеттік субвенция көлемі 135 402 мың теңге мөлшерінде белгіленгені ескерілсін.</w:t>
      </w:r>
    </w:p>
    <w:bookmarkEnd w:id="19"/>
    <w:bookmarkStart w:name="z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Жергілікті бюджеттерді атқару процесінде секвестрлеуге жатпайтын, 2021 жылға арналған бюджеттік бағдарламаның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0"/>
    <w:bookmarkStart w:name="z1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2021 жылға арналған Жосалы кентінің бюджетінде республикалық бюджет есебінен қаралған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1"/>
    <w:bookmarkStart w:name="z1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2021 жылға арналған Жосалы кентінің бюджетінде аудандық бюджет есебінен қаралған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2"/>
    <w:bookmarkStart w:name="z2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2021 жылғы 1 қаңтардан бастап қолданысқа енгізіледі және ресми жариялауға жатады.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 шешіміне 1-қосымша</w:t>
            </w:r>
          </w:p>
        </w:tc>
      </w:tr>
    </w:tbl>
    <w:bookmarkStart w:name="z5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Жосалы кентінің 2021 жылға арналған бюджеті</w:t>
      </w:r>
    </w:p>
    <w:bookmarkEnd w:id="24"/>
    <w:bookmarkStart w:name="z6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Қармақшы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бюджеттен қаржыландырылатын, сондай-ақ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бюджеттенқаржыландырылатын, сондай-ақ Қазақстан Республикасы Ұлттық Банкінің бюджетінен(шығыстар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621875,6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мекендердіңс анитариясын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қаражатыныңпайдаланылатынқалдықтары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 407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Жосалы кентінің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 407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Жосалы кентінің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 407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бюджеттерді атқару процесінде секвестрлеуге жатпайтын, 2021 жылға арналған бюджеттік бағдарламаның тізбесі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 407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</w:tbl>
    <w:bookmarkStart w:name="z4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Жосалы кентінің бюджетінде республикалық бюджет есебінен қаралған нысаналы трансферттер</w:t>
      </w:r>
    </w:p>
    <w:bookmarkEnd w:id="29"/>
    <w:bookmarkStart w:name="z6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Қызылорда облысы Қармақшы аудандық мәслихатының 10.08.2021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335 573,0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ұйымдардың: стационарлық және жартылай стационарлы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309 264,0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Жосалы кентіндегі Абай көшесінің автожолдарын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84 974,0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Жосалы кентіндегі Қорқыт Ата көшесінің автожолдарын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72 697,0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Жосалы кентіндегі К.Рүстембеков көшесінің автожолдарын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34 086,0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Жосалы кентіндегі М.Құдабаев көшесінің автожолдарын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42 246,0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Жосалы кентіндегі Д.Мырзағалиев көшесінің автожолдарын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33 830,0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Жосалы кентіндегі Теміржол көшесінің автожолдарын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41 431,0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 шешіміне 6-қосымша</w:t>
            </w:r>
          </w:p>
        </w:tc>
      </w:tr>
    </w:tbl>
    <w:bookmarkStart w:name="z6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Жосалы кентінің бюджетінде аудандық бюджет есебінен қаралған нысаналы трансферттер</w:t>
      </w:r>
    </w:p>
    <w:bookmarkEnd w:id="31"/>
    <w:bookmarkStart w:name="z6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Қызылорда облысы Қармақшы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142 882,6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кентіне аяқсу айдау мақсатында трансформаторлар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13 887,6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кентіне аяқсу айдау мақсатында электр насостар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кентіндегі Т.Рысқұлов тұйық көшесін абаттандыру жұмыстарына мемлекеттік сараптама әзірлеуге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кентіндегі вокзал жанындағы дөңгелек саябақты абаттандыру жұмыстарына мемлекеттік сараптама әзірлеуге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кентіндегі Т.Рысқұлов көшесінің тұйығын абаттандыру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кентіндегі Мүсірбаев, Томанов және М.Шоқай көшелеріне жаңадан жарықтандыру жұмыстарына мемлекеттік сараптамадан өткізілген жоба-сметалық құжаттама әзірлеуге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1 592,7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Резиденция және Жосалы-Жалағаш трассасы бойындағы жарықтандыру желісін (СИП) ауыстыруға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 теңгеріміндегі жүк техникаларына қосалқы бөлшектер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кентіндегі көне жарықтандыру 88 бағананы басқа көшелерге демонтаждауға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кентіне 1 балалар ойын алаңын орнатуға мемлекеттік сараптамадан өткізілген жоба-сметалық құжаттама әзірлеуге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кентіне кіре беріс жолдың жиегін қоршау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 әкімшілігінің мәжіліс залына жөндеу жұмыстары мен негізгі құралдарды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жылы аудандық бюджеттен ағымдағы нысаналы трансфертпен Жосалы кенті бюджетіне Жосалы кентіне кіре беріс жолдың жиегін қоршау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7 815,8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бесігі" жобасы шеңберінде ауылдық елді мекендердегі әлеуметтік және инженерлік инфрақұрылым бойынша іс-шараларды іске асыру жобасын қоса қаржыландыруға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Жосалы кентіндегі Абай көшесінің автожолдарын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9 296,3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Жосалы кентіндегі Қорқыт Ата көшесінің автожолдарын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5 985,9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Жосалы кентіндегі К.Рүстембеков көшесінің автожолдарын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2 799,9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Жосалы кентіндегі М.Құдабаев көшесінің автожолдарын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Жосалы кентіндегі Д.Мырзағалиев көшесінің автожолдарын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2 787,8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Жосалы кентіндегі Теміржол көшесінің автожолдарын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3 414,6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кентіне көпқабатты тұрғын үйлер алаңына 5 балалар ойын алаңдарын орналастыруға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 көшелеріне 14 дана бейнебақылау камераларын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кентіне 1 дана спорт алаңын орналастыруға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кентіне 1 дана КТПН трансформаторын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парағы негізінде Жосалы кентінде Жаңазаров көшесін орташа жөндеу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кентіне құлақтандыру жүйесін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Тайшық би көшесі №5/1 қызметтік үйінің жылу жүйесін газге ауыстыру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 абаттандыру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Абай, Қорқыт ата, К.Рүстембеков, М.Құдабаев, Д.Мырзағалиев, Темиржол көшелеріне асфальт төсеу, орташа жөндеу жұмыстарын ұлттық сараптамадан өткізу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Мұстафа Шоқай көшесін жаяу жүргіншілер жолын салу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Томанов көшесін жаяу жүргіншілер жолын салу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Мүсірбаев көшесін жаяу жүргіншілер жолын салу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Жомартов көшесін жаяу жүргіншілер жолын салу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өзені жағалауына жағажай орнату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кентіне балалар және ойын алаңын орналастыруға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 әкімі аппараты теңгеріміндегі спорттық алаңдарды ағымдағы жөндеу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12 258,8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 орталығындағы автобус аялдамаларын ағымдағы жөндеу және аркаларды сырлау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кентіндегі Қорқыт ата және А.Құнанбаев көшелеріне жасанды жол кедергілерін орнатуға және көшелерге жол белгілерін онатуға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кентіндегі көше жарықтарына светодиодты светильниктер (100 Вт)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7 671,0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төлеудің жаңа жүйесі бойынша мемлекеттік қызметшілердің еңбек ақысын ұлғайтуға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"28"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№407 шешіміне 7-қосымша</w:t>
            </w:r>
          </w:p>
        </w:tc>
      </w:tr>
    </w:tbl>
    <w:bookmarkStart w:name="z6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Жосалы кентінің бюджетінде облыстық бюджет есебінен қаралған нысаналы трансферттер</w:t>
      </w:r>
    </w:p>
    <w:bookmarkEnd w:id="33"/>
    <w:bookmarkStart w:name="z6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7-қосымшамен толықтырылды - Қызылорда облысы Қармақшы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төлеудің жаңа жүйесі бойынша мемлекеттік қызметшілердің еңбек ақысын ұлғайтуға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