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a77f" w14:textId="faba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аудандық бюджет туралы" Қармақшы аудандық мәслихатының 2019 жылғы 20 желтоқсандағы №280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30 сәуірдегі № 322 шешімі. Қызылорда облысының Әділет департаментінде 2020 жылғы 4 мамырда № 7408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аудандық бюджет туралы" Қармақшы аудандық мәслихатының 2019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7041 нөмірімен тіркелген, 2019 жылғы 27 желтоқсанда Қазақстан Республикасы нормативтік құқықтық актілерінің эталондық бақылау банкінде жарияланған)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18 379 165,4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869 970,6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23 733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19 572,4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17 465 889,4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18 495 794,5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358 818,7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452 805,7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93 987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7 049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7 049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-482 496,8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482 496,8 мың теңге";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 мазмұндағы </w:t>
      </w:r>
      <w:r>
        <w:rPr>
          <w:rFonts w:ascii="Times New Roman"/>
          <w:b w:val="false"/>
          <w:i w:val="false"/>
          <w:color w:val="000000"/>
          <w:sz w:val="28"/>
        </w:rPr>
        <w:t>8-4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"8-4. 2020 жылға арналған аудандық бюджетте 90 815 мың теңге төтенше жағдай режимін енгізуге байланысты кенттер, ауылдық округтер бюджеттерінен трансферттердің түсімдері көзделсін.";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№280 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25"/>
        <w:gridCol w:w="1125"/>
        <w:gridCol w:w="6173"/>
        <w:gridCol w:w="3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18379165,4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869970,6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290249,3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260161,3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288692,3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253123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32165,3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19572,4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мїлікті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мїлікті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17465889,4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алынатын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103115,8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103115,8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17362773,6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17362773,6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18495794,5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191120,3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189415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1705,3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30154,7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597430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26763,7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570666,3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10831537,4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255908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252602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9545154,1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7199126,8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243151,3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қаласындағы қазақ тілінде білім беру ұйымдарының қызметін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2102876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102291,2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102291,2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928184,1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35643,2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247239,9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2872471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1507714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1507714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1277146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724155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482279,2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135280,2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135280,2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88281,9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63019,9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124660,1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124004,1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93840,9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47742,9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47742,9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47132,9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401298,6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298349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298349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82779,6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82779,6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2612869,7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2612869,7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3312,3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268376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2288313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52868,4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358818,7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452805,7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122126,1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122126,1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122126,1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330679,6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330679,6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330679,6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-482496,8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482496,8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484176,1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484176,1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484176,1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92307,7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92307,7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 шешіміне 4-қосымша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бюджетте облыстық бюджет есебінен қаралған нысаналы трансферттер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9619"/>
        <w:gridCol w:w="2151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  <w:bookmarkEnd w:id="22"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767 744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беруге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636 508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48 101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соғысына қатысушылары мен мүгедектеріне және оларға теңестірілгендер адамдарға бір реттік әлеуметтік көмек төлеуге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өңірге қажет мамандықтар бойынша әлеуметтік тұрғыдан халықтың осал тобы қатарынан білім алушы студенттерге әлеуметтік көмек көрсетуге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18 426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ауруының қолдаушы фазасында емделіп жүрген науқастарға әлеуметтік көмек көрсетуге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14 581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гемобластоздар мен апластикалық анемияны қосқанда гематологиялық аурулармен ауырған диспансерлік есепте тұрған балаларға әлеуметтік көмек көрсетуге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трансферттер: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25 637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 Байқоңыр қаласындағы 50 пәтерлі 5 тұрғын үйлер құрылысы. Газбен қамтамасыз ету", "Абаттандыру", "Жылумен қамтамасыз ету", "Сыртқы ауыз су және кәріз жүйелерімен қамтамасыз ету", "Электрмен қамтамасыз ету", жобаларының мемлекеттік сараптамадан өткізілген жоба-сметалық құжаттарын әзірлеуге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25 637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793 381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 шешіміне 5-қосымша</w:t>
            </w:r>
          </w:p>
        </w:tc>
      </w:tr>
    </w:tbl>
    <w:bookmarkStart w:name="z4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бюджетте республикалық бюджет есебінен қаралған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7773"/>
        <w:gridCol w:w="3560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4 708 502,6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1 373 639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548 304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қорғаудың мемлекеттік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20 537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берудің мемлекеттік ұйымдарында педагогтарының еңбекақысын ұлғайтуға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147 965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берудің мемлекеттік ұйымдарындағы педагогтарына біліктілік санаты үшін қосымша ақыға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берудің мемлекеттік ұйымдарындағы педагогтардың еңбекақысын ұлғайтуға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1 069 003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берудің мемлекеттік ұйымдарындағы педагогтардың біліктілік санаты үшін қосымша ақыға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716 109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 субъектілерінің салықтық жүктемесін төмендетуге байланысты шығыстарды өтеуге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2020-2021 жылдарға арналған Жұмыспен қамтудың жол картасы шеңберінде тұрғын үй-коммуналдық шаруашылық, инженерлік-көліктік инфрақұрылым объектілерін, әлеуметтік-мәдени объектілерді жөндеу және елді мекендерді абаттандыру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633 300,6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трансферттер: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298 349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ауданындағы Ақтөбе елді мекенінде жылына 1500 тонна құс еті өңдіретін құс фабрикасын салу үшін сыртқы инженерлік инфрақұрылым желілерін қамтамасыз ету. Сыртқы электрмен жабдықтау желілері".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123 228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ауданындағы Ақтөбе елді мекенінде жылына 1500 тонна құс еті өңдіретін құс фабрикасын салу үшін сыртқы инженерлік инфрақұрылым желілерін қамтамасыз ету. Сыртқы сумен жабдықтау желілері".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175 121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5 006 851,6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