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b287" w14:textId="8d8b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Бозкөл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25 желтоқсандағы № 550 шешімі. Қызылорда облысының Әділет департаментінде 2020 жылғы 29 желтоқсанда № 7999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Бозкөл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44314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43041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45320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ауылдық округ бюджетіне төмендегідей ағымдағы нысаналы трансферттердің қаралғаны ескерілсін: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абаттандыруға, жарықтандыруға 1000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аппараты қызметін қамтамасыз ету шығындарына 200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мәдениет саласы 1916 мың теңге.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LXХІ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№550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Бозкөл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550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Бозкөл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945"/>
        <w:gridCol w:w="1946"/>
        <w:gridCol w:w="4516"/>
        <w:gridCol w:w="2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550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Бозкөл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945"/>
        <w:gridCol w:w="1946"/>
        <w:gridCol w:w="4516"/>
        <w:gridCol w:w="2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