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dbe8" w14:textId="0bad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Қызылқұм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25 желтоқсандағы № 555 шешімі. Қызылорда облысының Әділет департаментінде 2020 жылғы 29 желтоқсанда № 7994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Қызылқұм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78221,2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76277,2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78893,2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672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ауылдық округ бюджетіне төмендегідей ағымдағы нысаналы трансферттердің қаралатындығы ескерілсін: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абаттандыруға, жарықтандыруға 40000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абаттандыруға, жарықтандыруға 31607,2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Қызылорда облысы Қазалы аудандық мәслихатының 12.03.2021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19.07.2021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мәдениет саласы 1460 мың теңге.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LXХІ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 № 555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Қызылқұм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78221,2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78893,2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555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Қызылқұм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945"/>
        <w:gridCol w:w="1946"/>
        <w:gridCol w:w="4516"/>
        <w:gridCol w:w="2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555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Қызылқұм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945"/>
        <w:gridCol w:w="1946"/>
        <w:gridCol w:w="4516"/>
        <w:gridCol w:w="2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