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c229" w14:textId="e04c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Сарыкөл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25 желтоқсандағы № 561 шешімі. Қызылорда облысының Әділет департаментінде 2020 жылғы 29 желтоқсанда № 7988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Сарыкөл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61732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60515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62097 мың теңге, оның ішінде;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-365 мың теңге;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365 мың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Қазалы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ауылдық округ бюджетіне төмендегідей ағымдағы нысаналы трансферттердің қаралғаны ескерілсін: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абаттандыруға, жарықтандыруға 4156 мың теңге;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әкімі аппаратының қызметің қамтамасыз ету шығындарына 905 мың теңге;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инфрақұрылымын орташа жөндеуге 5600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Қызылорда облысы Қазалы аудандық мәслихатының 12.03.2021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19.07.2021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09.12.2021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мәдениет саласы 1409 мың теңге.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аудандық бюджетте ауылдық округ бюджетіне облыстық бюджет қаражаты есебінен төмендегідей ағымдағы нысаналы трансферттердің қаралғаны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аппаратының қызметін қамтамасыз ету шығындарына 5634 мың теңге.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3-1-тармақпен толықтырылды - Қызылорда облысы Қазалы аудандық мәслихатының 10.09.2021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LXХІ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561 шешіміне 1-қосымша</w:t>
            </w:r>
          </w:p>
        </w:tc>
      </w:tr>
    </w:tbl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Сарыкөл ауылдық округінің бюджеті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Сарыкөл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