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7e19" w14:textId="1757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Майлыбас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25 желтоқсандағы № 557 шешімі. Қызылорда облысының Әділет департаментінде 2020 жылғы 29 желтоқсанда № 7972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Майлыбас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75585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72488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78168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-2583 мың теңге;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2583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ауылдық округ бюджетіне төмендегідей ағымдағы нысаналы трансферттердің қаралғаны ескерілсін: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абаттандыруға, жарықтандыруға 12500 мың теңге;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7966 мың теңге.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 аппараты қызметін қамтамасыз ету шығындарына 200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19.07.2021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1410 мың теңге.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7133 мың теңге.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3-1-тармақпен толықтырылды - Қызылорда облысы Қазалы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 1-қосымша</w:t>
            </w:r>
          </w:p>
        </w:tc>
      </w:tr>
    </w:tbl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Майлыбас ауылдық округінің бюджеті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Майлыбас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Майлыбас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