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b9d8d1" w14:textId="7b9d8d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2020-2021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Қазалы аудандық мәслихатының 2020 жылғы 2 маусымдағы № 428 шешімі. Қызылорда облысының Әділет департаментінде 2020 жылғы 4 маусымда № 7509 болып тіркелді. Мерзімі біткендіктен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"Жайылымдар туралы" Қазақстан Республикасының 2017 жылғы 20 ақпандағы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1) тармақшасына және "Құқықтық актілер туралы" Қазақстан Республикасының 2016 жылғы 6 сәуірдегі Заңының </w:t>
      </w:r>
      <w:r>
        <w:rPr>
          <w:rFonts w:ascii="Times New Roman"/>
          <w:b w:val="false"/>
          <w:i w:val="false"/>
          <w:color w:val="000000"/>
          <w:sz w:val="28"/>
        </w:rPr>
        <w:t>27-бабына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Қазалы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 - қосымшаларына сәйкес Қазалы қаласы, Әйтеке би кенті, Арықбалық, Алға, Аранды, Ақжона, Бозкөл, Басықара, Бірлік, Шәкен, Көларық, Құмжиек, Қарашеңгел, Қызылқұм, Майдакөл, Майлыбас, Ғ. Мұратбаев, Сарыкөл, Сарбұлақ, Тасарық, Өркендеу ауылдық округтерінің 2020-2021 жылдарға арналған жайылымдарды басқару және оларды пайдалану жөніндегі жоспарлары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"Қазалы ауданы бойынша 2019-2020 жылдарға арналған жайылымдарды басқару және оларды пайдалану жөніндегі жоспарды бекіту туралы" Қазалы аудандық мәслихатының 2019 жылғы 2 сәуірдегі </w:t>
      </w:r>
      <w:r>
        <w:rPr>
          <w:rFonts w:ascii="Times New Roman"/>
          <w:b w:val="false"/>
          <w:i w:val="false"/>
          <w:color w:val="000000"/>
          <w:sz w:val="28"/>
        </w:rPr>
        <w:t>№ 285</w:t>
      </w:r>
      <w:r>
        <w:rPr>
          <w:rFonts w:ascii="Times New Roman"/>
          <w:b w:val="false"/>
          <w:i w:val="false"/>
          <w:color w:val="000000"/>
          <w:sz w:val="28"/>
        </w:rPr>
        <w:t xml:space="preserve"> шешімінің (нормативтік құқықтық актілерді мемлекеттік тіркеу Тізілімінде 6763 нөмірімен тіркелген, Қазақстан Республикасы нормативтік құқықтық актілерінің эталондық бақылау банкінде 2019 жылғы 18 сәуірде жарияланған) күші жойылды деп танылсын.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алғашқы ресми жарияланған күнінен бастап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Қазалы аудандық мәслихатының кезектен тыс LVIII сессиясының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Ғ. ӘЛІШ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Қазалы аудандық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НАЗЫМБЕКОВ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1-қосымша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Қазалы қаласының 2020 - 2021 жылдарға арналған жайылымдарды басқару және оларды пайдалану жөніндегі жоспары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Қазалы қаласы (бұдан әрі - қала)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Қала аумағы құрғақ, даласы бетеге-селеулі белдем тармағына жатады.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Қала аумағында гидрографиялық торап нашар дамыған. Жайылымды суландыру табиғи өзен, каналдардан қамтамасыз етіледі.Судың сапасы әлсіз тұздылау, малдарды суару үшін жарамды.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Қала Қазалы ауданының оңтүстік-батыс бөлігінде орналасқан, солтүстіктен және солтүстік-батыстан Коларық ауылдық округімен, шығыс-оңтүстіктен Сарыкөл ауылдық округімен және солтүстігінде Әйтеке би кентімен шектеседі.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Қала Қазалы ауданының орталығында орналасқан.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құрғақшылығы,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Қаланың жалпы жер көлемі 4139 гектар (бұдан әрі – га). Соның ішінде жайылымдар – 3384 га.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13 га;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1020 га.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орман қорының жерлері– 98 га.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28,85 га.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Қала аумағындағы ауыл шаруашылығы жануарлары мал басының саны: 1976 бас ірі қара мал, 3980 бас уақ мал, 363 бас жылқы. 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- 8 табын;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- 9 отар;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- 15 үйір.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қаланың табиғи-климаттық ерекшелігіне байланысты табиғи жайылымдарға жатады және көбінесе малды бағу үшін пайдаланылады. Қала аумағында екпе және аридтік жайылымдар жоқ.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қаланың тұрғындары болып табылады.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Қала аумағында 1 ветеринарлық пункт және 1 мал қорымы қызмет істейді.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Қалада малды айдап өтуге арналған сервитуттар белгіленбеген.</w:t>
      </w:r>
    </w:p>
    <w:bookmarkEnd w:id="35"/>
    <w:bookmarkStart w:name="z4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4041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Казихан "Қазалы Ояз бағы"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Казихан "Қазалы Ояз бағы"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</w:tbl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</w:tbl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Аббревиатуралардың таратылып жазылуы: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44"/>
    <w:bookmarkStart w:name="z5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Қала бойынша елді мекендер бөлінісінде мүйізді ірі қара аналық (сауын) мал басын орналастыру үшін жайылымдарды бөлу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7724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Қала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5819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5946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2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2 - қосымша</w:t>
            </w:r>
          </w:p>
        </w:tc>
      </w:tr>
    </w:tbl>
    <w:bookmarkStart w:name="z7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Әйтеке би кентінің 2020-2021 жылдарға арналған жайылымдарды басқару және оларды пайдалану жөніндегі жоспары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Әйтеке би кенті (бұдан әрі - кент)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Кент аумағы құрғақ, даласы бетеге-селеулі белдем тармағына жатады.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Кенттің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Кент Қазалы ауданның орталығында орналасқан, солтүстік батыста Ғ. Мұратбаев ауылдық округімен, солтүстік-шығыста Қарашенгел ауылдық округімен және оңтүстікте Қазалы қаласымен шектеседі.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жағдайлар бойынша кенттің аумағы дала аймағының шегінде және агроклиматтық көрсеткіштер бойынша екі агроклиматтық ауданда: шамалы құрғақ орташа жылы (орталық және оңтүстік бөлігі) және құрғақ қалыпты жылы (солтүстік бөлігі). Олар континенттіліктің барлық ерекшеліктерімен сипатталады: қысы – қатал, ұзақ; жазы қалыпты ыстық, қыстың және жаз температураларының күрт қарама-қайшылықтарымен, жылдық жауын-шашынның аз мөлшерімен сипатталады.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Кент аумағының жалпы көлемі 19 210 гектар (бұдан әрі - га). Соның ішінде жайылымдар – 15 021 га.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283 га;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830 га;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95,2 га.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Кент аумағындағы ауыл шаруашылығы жануарлары мал басының саны (тұрғындардың жеке ауласында): 1710 бас ірі қара мал, оның ішінде 440 бас аналық мал, 5539 бас уақ мал, 1076 бас жылқы және 79 бас түйе.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– 10 табын;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- 4 отар;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- 14 үйір; 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түйелер - 1 келе.</w:t>
      </w:r>
    </w:p>
    <w:bookmarkEnd w:id="87"/>
    <w:bookmarkStart w:name="z10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кенттің табиғи-климаттық ерекшелігіне байланысты табиғи жайылымдарға жатады және көбінесе малды бағу үшін пайдаланылады. Кент аумағында екпе және аридтік жайылымдар жоқ.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кент тұрғындары болып табылады.</w:t>
      </w:r>
    </w:p>
    <w:bookmarkEnd w:id="89"/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90"/>
    <w:bookmarkStart w:name="z10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Кент аумағында 1 ветеринарлық пункт және 1 мал қорымы қызмет істейді.</w:t>
      </w:r>
    </w:p>
    <w:bookmarkEnd w:id="91"/>
    <w:bookmarkStart w:name="z10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Кентте малды айдап өтуге арналған сервитуттар белгіленбеген.</w:t>
      </w:r>
    </w:p>
    <w:bookmarkEnd w:id="92"/>
    <w:bookmarkStart w:name="z105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93"/>
    <w:bookmarkStart w:name="z10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66040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69469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Казихан "Қазалы Ояз бағы"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Казихан "Қазалы Ояз бағы"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</w:tbl>
    <w:bookmarkStart w:name="z10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</w:tbl>
    <w:bookmarkStart w:name="z11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Кент бойынша шаруа қожалық үшін жерлері табысталмаған. Кентте тіркелген шаруа қожалықтардың жер учаскелері кент аумағынан тыс орналасқан. Кестеде көрсетілген мал басының саны бойынша мәлімет тұрғындардың жеке малдары болып табылады.</w:t>
      </w:r>
    </w:p>
    <w:bookmarkEnd w:id="99"/>
    <w:bookmarkStart w:name="z11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100"/>
    <w:bookmarkStart w:name="z11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101"/>
    <w:bookmarkStart w:name="z11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102"/>
    <w:bookmarkStart w:name="z11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Кент бойынша елді мекендер бөлінісінде мүйізді ірі қара аналық (сауын) мал басын орналастыру үшін жайылымдарды бөлу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Барлығы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104"/>
    <w:bookmarkStart w:name="z11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107"/>
    <w:bookmarkStart w:name="z12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10"/>
    <w:bookmarkStart w:name="z12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13"/>
    <w:bookmarkStart w:name="z12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Кент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116"/>
    <w:bookmarkStart w:name="z12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 1 жартысы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3 - қосымша</w:t>
            </w:r>
          </w:p>
        </w:tc>
      </w:tr>
    </w:tbl>
    <w:bookmarkStart w:name="z135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Арықбалық ауылдық округінің 2020 - 2021 жылдарға арналған жайылымдарды басқару және оларды пайдалану жөніндегі жоспары</w:t>
      </w:r>
    </w:p>
    <w:bookmarkEnd w:id="120"/>
    <w:bookmarkStart w:name="z13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121"/>
    <w:bookmarkStart w:name="z13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122"/>
    <w:bookmarkStart w:name="z13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123"/>
    <w:bookmarkStart w:name="z13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124"/>
    <w:bookmarkStart w:name="z14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125"/>
    <w:bookmarkStart w:name="z14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Арықбалық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126"/>
    <w:bookmarkStart w:name="z14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127"/>
    <w:bookmarkStart w:name="z14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128"/>
    <w:bookmarkStart w:name="z14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129"/>
    <w:bookmarkStart w:name="z14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көлдерден, каналдардан, шахталы құдықтардан, апандардан қамтамасыз етіледі. Судың сапасы әлсіз тұздылау, малдарды суару үшін жарамды.</w:t>
      </w:r>
    </w:p>
    <w:bookmarkEnd w:id="130"/>
    <w:bookmarkStart w:name="z14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131"/>
    <w:bookmarkStart w:name="z14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132"/>
    <w:bookmarkStart w:name="z14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батыс бөлігінде орналасқан, солтүстіктен және солтүстік-батыстан Арал ауданымен, шығыс, оңтүстіктен Қазалы ауданымен шектеседі.</w:t>
      </w:r>
    </w:p>
    <w:bookmarkEnd w:id="133"/>
    <w:bookmarkStart w:name="z14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Жанқожа батыр ауылынан тұрады.</w:t>
      </w:r>
    </w:p>
    <w:bookmarkEnd w:id="134"/>
    <w:bookmarkStart w:name="z15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135"/>
    <w:bookmarkStart w:name="z15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18334 гектар (бұдан әрі – га). Соның ішінде жайылымдар – 4916 га.</w:t>
      </w:r>
    </w:p>
    <w:bookmarkEnd w:id="136"/>
    <w:bookmarkStart w:name="z15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137"/>
    <w:bookmarkStart w:name="z15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18110 га;</w:t>
      </w:r>
    </w:p>
    <w:bookmarkEnd w:id="138"/>
    <w:bookmarkStart w:name="z15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5775 га;</w:t>
      </w:r>
    </w:p>
    <w:bookmarkEnd w:id="139"/>
    <w:bookmarkStart w:name="z15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2700 бас ірі қара мал, 4230 бас уақ мал, 950 бас жылқы, 100 бас түйе.</w:t>
      </w:r>
    </w:p>
    <w:bookmarkEnd w:id="140"/>
    <w:bookmarkStart w:name="z15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141"/>
    <w:bookmarkStart w:name="z15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мал- 5 табын;</w:t>
      </w:r>
    </w:p>
    <w:bookmarkEnd w:id="142"/>
    <w:bookmarkStart w:name="z15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- 6 отар;</w:t>
      </w:r>
    </w:p>
    <w:bookmarkEnd w:id="143"/>
    <w:bookmarkStart w:name="z15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- 30 үйір; </w:t>
      </w:r>
    </w:p>
    <w:bookmarkEnd w:id="144"/>
    <w:bookmarkStart w:name="z16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- 2 келе. </w:t>
      </w:r>
    </w:p>
    <w:bookmarkEnd w:id="145"/>
    <w:bookmarkStart w:name="z16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146"/>
    <w:bookmarkStart w:name="z16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147"/>
    <w:bookmarkStart w:name="z16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148"/>
    <w:bookmarkStart w:name="z16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пункт, 1 мал қорымы және 1 мал тоғыту ваннасы қызмет істейді.</w:t>
      </w:r>
    </w:p>
    <w:bookmarkEnd w:id="149"/>
    <w:bookmarkStart w:name="z16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150"/>
    <w:bookmarkStart w:name="z166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151"/>
    <w:bookmarkStart w:name="z16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1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Адилбек Изтурганович "Абилдаев Адилбек"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Женисбек " Аманбаев Женисбек"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 Тілек Байтуғанұлы "Асан Тілек"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Рахат "Алпысбаев Рахат 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Алуашов Тілеужан "Қостерек"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Арықбай Ермек Қонысұлы "Қос-Терек"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Бөрекеш Бөлекбай "Фарида"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Мамай Спандияр Мамайұлы "Дармагамбетов Хайрулла"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Султанбек Куникеевич "Ергали"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Еріш Панабек "Ериш Умирбек"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Есназаров Аскар Ертуганович "Айдар"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Жалғас Анарбай "Аян"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Жалғас Молдабай Бухарбаевич "Айбек"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Жалғасбай Руслан Шынтасұлы "Жалғасбаев.Ш"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Сембиева Айпан "СЕМБИЕВА АЙПАН"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 Еркін Серікұлы "Жүсіп Серік"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Онталап Орынбасарович "Искендіров Орынбасар"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Қалнияз Жұмабек Мұхатұлы "Қалнияз Жұмабек"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Кеулимжай Ербол Маратович "Кеулімжай"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Лепесов Куантай Сагындыкович "Шоқай"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Ниеталы Қонысбай Жеткергенұлы "Руслан"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 Айшагүл "Нур Енсе"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Оралбаева Нағима "Бейбарыс"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Орынтай Айнагүл "А.Орынтай"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Раймов Турганбай Тагабаевич "Тағабай 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Рзакулов Берик Тургаевич "Т.РЗАҚҰЛ"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Рыстыгулова Орынкул "О.Рыстыгулова 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Султанбаев Мухит Улманбетович </w:t>
            </w:r>
          </w:p>
          <w:bookmarkEnd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"Мухит"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Султанбаев Аскар Улманбетович 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"С.Ұлманбет"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Жумабек Айдарбекович "Жанқожа батыр"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 Асылбике "Өмірзақ Қаршыға"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Серик "Утегенов Серик 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Шайкулов Турар Алиевич " Атсойған"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Шайкул Али "Шайқұлов Әли"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Айбек Елдесбаевич "Диана"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Қаланов Сатбай "Шилі"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Утеналинв Айжан Алпамысович "Шакен" жауапкершілігі шектеулі серіктестігі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Өтеев Мінажадин Сыражадинұлы "Сыр-Маржаны" жауапкершілігі шектеулі серіктестігі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17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1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-2707.2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-127.6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-576.8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-2253.4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-1449.4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-2044.2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-194.4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1522.4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-824.4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-1646.2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10912</w:t>
            </w:r>
          </w:p>
        </w:tc>
      </w:tr>
    </w:tbl>
    <w:bookmarkStart w:name="z17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159"/>
    <w:bookmarkStart w:name="z17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160"/>
    <w:bookmarkStart w:name="z17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161"/>
    <w:bookmarkStart w:name="z177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Жанқожа батыр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</w:t>
            </w:r>
          </w:p>
        </w:tc>
      </w:tr>
    </w:tbl>
    <w:bookmarkStart w:name="z178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163"/>
    <w:bookmarkStart w:name="z17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165"/>
    <w:bookmarkStart w:name="z18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167"/>
    <w:bookmarkStart w:name="z18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169"/>
    <w:bookmarkStart w:name="z18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171"/>
    <w:bookmarkStart w:name="z18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4 - қосымша</w:t>
            </w:r>
          </w:p>
        </w:tc>
      </w:tr>
    </w:tbl>
    <w:bookmarkStart w:name="z192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Алға ауылдық округінің 2020 - 2021 жылдарға арналған жайылымдарды басқару және оларды пайдалану жөніндегі жоспары</w:t>
      </w:r>
    </w:p>
    <w:bookmarkEnd w:id="174"/>
    <w:bookmarkStart w:name="z19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175"/>
    <w:bookmarkStart w:name="z19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176"/>
    <w:bookmarkStart w:name="z19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177"/>
    <w:bookmarkStart w:name="z19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178"/>
    <w:bookmarkStart w:name="z19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179"/>
    <w:bookmarkStart w:name="z19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Алға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180"/>
    <w:bookmarkStart w:name="z19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181"/>
    <w:bookmarkStart w:name="z20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182"/>
    <w:bookmarkStart w:name="z20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183"/>
    <w:bookmarkStart w:name="z20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184"/>
    <w:bookmarkStart w:name="z20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185"/>
    <w:bookmarkStart w:name="z20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186"/>
    <w:bookmarkStart w:name="z20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батыс бөлігінде орналасқан, солтүстіктен және солтүстік-батыс жағынан Арал ауданымен, шығыс, оңтүстік жағынан Қазалы ауданымен шектеседі.</w:t>
      </w:r>
    </w:p>
    <w:bookmarkEnd w:id="187"/>
    <w:bookmarkStart w:name="z20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Үрмәш Түктібаев ауылынан тұрады.</w:t>
      </w:r>
    </w:p>
    <w:bookmarkEnd w:id="188"/>
    <w:bookmarkStart w:name="z20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189"/>
    <w:bookmarkStart w:name="z20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42 626 гектар (бұдан әрі – га). Соның ішінде жайылымдар – 5 201 га.</w:t>
      </w:r>
    </w:p>
    <w:bookmarkEnd w:id="190"/>
    <w:bookmarkStart w:name="z20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191"/>
    <w:bookmarkStart w:name="z21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1326 га;</w:t>
      </w:r>
    </w:p>
    <w:bookmarkEnd w:id="192"/>
    <w:bookmarkStart w:name="z21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7346 га;</w:t>
      </w:r>
    </w:p>
    <w:bookmarkEnd w:id="193"/>
    <w:bookmarkStart w:name="z21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жер және ауылшаруашылығына арналмаған өзге де жерлер – 2025 га.</w:t>
      </w:r>
    </w:p>
    <w:bookmarkEnd w:id="194"/>
    <w:bookmarkStart w:name="z21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2360 бас ірі қара мал, 3026 бас уақ мал, 1519 бас жылқы.</w:t>
      </w:r>
    </w:p>
    <w:bookmarkEnd w:id="195"/>
    <w:bookmarkStart w:name="z21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196"/>
    <w:bookmarkStart w:name="z21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мал-6 табын;</w:t>
      </w:r>
    </w:p>
    <w:bookmarkEnd w:id="197"/>
    <w:bookmarkStart w:name="z21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- 5 отар;</w:t>
      </w:r>
    </w:p>
    <w:bookmarkEnd w:id="198"/>
    <w:bookmarkStart w:name="z21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- 30 үйір. </w:t>
      </w:r>
    </w:p>
    <w:bookmarkEnd w:id="199"/>
    <w:bookmarkStart w:name="z21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200"/>
    <w:bookmarkStart w:name="z21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201"/>
    <w:bookmarkStart w:name="z22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202"/>
    <w:bookmarkStart w:name="z22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қорымы қызмет істейді.</w:t>
      </w:r>
    </w:p>
    <w:bookmarkEnd w:id="203"/>
    <w:bookmarkStart w:name="z22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204"/>
    <w:bookmarkStart w:name="z223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205"/>
    <w:bookmarkStart w:name="z22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2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</w:t>
            </w:r>
          </w:p>
          <w:bookmarkEnd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 Талғат Иебергенұлы "Бексері"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Бағыберген Аралбай Күлмұратұлы "Айдай"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Түктібаева Жанат "Шолпан"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Бердіжар Нұрғали Кенжалыұлы "Нұрбек"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Бердіжар Сералы Кенжалыұлы "Айдәулет"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Ерназарова Айман "Мақсұт"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Жетеулиев Бекболат Мешітбайұлы "Елдос-1"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Қожанияз Мархабай Мергенбайұлы "Рамазан"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Табынов Мехмет Алданазарұлы "Қоғалы"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Тажимуратов Мухтар Туремуратович "Сенім"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Тәжімұрат Төремұрат "Ақмаржан"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Тілеуберген Жеткерген "Серік"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Тлепбаева Дания "Бірлестік"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Косбармак Алмас "Мирхан"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4905,35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2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2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-638,05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-3952,2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-2727,4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-2146,8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59745,4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58627,8</w:t>
            </w:r>
          </w:p>
        </w:tc>
      </w:tr>
    </w:tbl>
    <w:bookmarkStart w:name="z22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211"/>
    <w:bookmarkStart w:name="z23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212"/>
    <w:bookmarkStart w:name="z23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213"/>
    <w:bookmarkStart w:name="z232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2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Үрмәш Түктібаев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33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215"/>
    <w:bookmarkStart w:name="z23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217"/>
    <w:bookmarkStart w:name="z23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219"/>
    <w:bookmarkStart w:name="z23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221"/>
    <w:bookmarkStart w:name="z24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2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5 - қосымша</w:t>
            </w:r>
          </w:p>
        </w:tc>
      </w:tr>
    </w:tbl>
    <w:bookmarkStart w:name="z245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Аранды ауылдық округінің 2020 - 2021 жылдарға арналған жайылымдарды басқару және оларды пайдалану жөніндегі жоспары</w:t>
      </w:r>
    </w:p>
    <w:bookmarkEnd w:id="224"/>
    <w:bookmarkStart w:name="z24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225"/>
    <w:bookmarkStart w:name="z24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226"/>
    <w:bookmarkStart w:name="z24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227"/>
    <w:bookmarkStart w:name="z24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228"/>
    <w:bookmarkStart w:name="z25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229"/>
    <w:bookmarkStart w:name="z25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Аранды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230"/>
    <w:bookmarkStart w:name="z25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231"/>
    <w:bookmarkStart w:name="z25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232"/>
    <w:bookmarkStart w:name="z25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233"/>
    <w:bookmarkStart w:name="z25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234"/>
    <w:bookmarkStart w:name="z25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235"/>
    <w:bookmarkStart w:name="z25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236"/>
    <w:bookmarkStart w:name="z25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батыс бөлігінде орналасқан, солтүстіктен және солтүстік-батыс жағынан Арал ауданымен, шығыс- оңтүстік жағынан Қазалы ауданымен шектеседі.</w:t>
      </w:r>
    </w:p>
    <w:bookmarkEnd w:id="237"/>
    <w:bookmarkStart w:name="z25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Қожабақы, Аранды ауылдарынан тұрады.</w:t>
      </w:r>
    </w:p>
    <w:bookmarkEnd w:id="238"/>
    <w:bookmarkStart w:name="z26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239"/>
    <w:bookmarkStart w:name="z261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10717 гектар (бұдан әрі – га). Соның ішінде жайылымдар – 5541 га.</w:t>
      </w:r>
    </w:p>
    <w:bookmarkEnd w:id="240"/>
    <w:bookmarkStart w:name="z26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241"/>
    <w:bookmarkStart w:name="z26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5789 га;</w:t>
      </w:r>
    </w:p>
    <w:bookmarkEnd w:id="242"/>
    <w:bookmarkStart w:name="z26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666 га;</w:t>
      </w:r>
    </w:p>
    <w:bookmarkEnd w:id="243"/>
    <w:bookmarkStart w:name="z26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жер және ауылшаруашылығына арналмаған өзге де жерлер – 4696 га.</w:t>
      </w:r>
    </w:p>
    <w:bookmarkEnd w:id="244"/>
    <w:bookmarkStart w:name="z26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1504 бас ірі қара мал, 3360 бас уақ мал, 780 бас жылқы, 36 бас түйе.</w:t>
      </w:r>
    </w:p>
    <w:bookmarkEnd w:id="245"/>
    <w:bookmarkStart w:name="z26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246"/>
    <w:bookmarkStart w:name="z26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ірі қара мал- 6 табын; </w:t>
      </w:r>
    </w:p>
    <w:bookmarkEnd w:id="247"/>
    <w:bookmarkStart w:name="z26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- 10 отар;</w:t>
      </w:r>
    </w:p>
    <w:bookmarkEnd w:id="248"/>
    <w:bookmarkStart w:name="z27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- 28 үйір; </w:t>
      </w:r>
    </w:p>
    <w:bookmarkEnd w:id="249"/>
    <w:bookmarkStart w:name="z27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- 1 келе. </w:t>
      </w:r>
    </w:p>
    <w:bookmarkEnd w:id="250"/>
    <w:bookmarkStart w:name="z272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251"/>
    <w:bookmarkStart w:name="z27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252"/>
    <w:bookmarkStart w:name="z27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253"/>
    <w:bookmarkStart w:name="z275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қорымы қызмет істейді.</w:t>
      </w:r>
    </w:p>
    <w:bookmarkEnd w:id="254"/>
    <w:bookmarkStart w:name="z276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255"/>
    <w:bookmarkStart w:name="z277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256"/>
    <w:bookmarkStart w:name="z278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2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Әліш Ғазиз, "Атамекен" ш/қ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Ақша Төлеңгіт, "Нұрдәулет"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Жанбыршы Бекмырза "Жасқайрат"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 Жанболат, "Жалмагамбетов Алпысбай"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 Болат, "Раманқұл"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Дармаханов Кәдірбек, "Саян"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 Алмасбек, "Маулен"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Тағыбай Нұрғиса, "Асан"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Кожахметов Дауренбек, "Байдос" ш/қ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Дошымбетов Нурадин, "Дәулет"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28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2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3819</w:t>
            </w:r>
          </w:p>
        </w:tc>
      </w:tr>
    </w:tbl>
    <w:bookmarkStart w:name="z28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262"/>
    <w:bookmarkStart w:name="z28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263"/>
    <w:bookmarkStart w:name="z28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264"/>
    <w:bookmarkStart w:name="z28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ш/қ – шаруа қожалық.</w:t>
      </w:r>
    </w:p>
    <w:bookmarkEnd w:id="265"/>
    <w:bookmarkStart w:name="z287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Аранды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Қожабақы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Барлығы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88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267"/>
    <w:bookmarkStart w:name="z28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269"/>
    <w:bookmarkStart w:name="z29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64008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272"/>
    <w:bookmarkStart w:name="z29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3152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274"/>
    <w:bookmarkStart w:name="z29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1501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276"/>
    <w:bookmarkStart w:name="z29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2390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2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 1 жартысы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6 - қосымша</w:t>
            </w:r>
          </w:p>
        </w:tc>
      </w:tr>
    </w:tbl>
    <w:bookmarkStart w:name="z303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Ақжона ауылдық округінің 2020 - 2021 жылдарға арналған жайылымдарды басқару және оларды пайдалану жөніндегі жоспары</w:t>
      </w:r>
    </w:p>
    <w:bookmarkEnd w:id="279"/>
    <w:bookmarkStart w:name="z30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280"/>
    <w:bookmarkStart w:name="z30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281"/>
    <w:bookmarkStart w:name="z30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282"/>
    <w:bookmarkStart w:name="z30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283"/>
    <w:bookmarkStart w:name="z30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284"/>
    <w:bookmarkStart w:name="z30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Ақжона ауылдық округ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285"/>
    <w:bookmarkStart w:name="z31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286"/>
    <w:bookmarkStart w:name="z31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287"/>
    <w:bookmarkStart w:name="z31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288"/>
    <w:bookmarkStart w:name="z31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289"/>
    <w:bookmarkStart w:name="z31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290"/>
    <w:bookmarkStart w:name="z31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291"/>
    <w:bookmarkStart w:name="z316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батыс бөлігінде орналасқан, солтүстіктен және солтүстік-батыс жағынан Арал ауданымен, шығыс, оңтүстік жағынан Қазалы ауданымен шектеседі.</w:t>
      </w:r>
    </w:p>
    <w:bookmarkEnd w:id="292"/>
    <w:bookmarkStart w:name="z31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Майдакөл ауылынан тұрады.</w:t>
      </w:r>
    </w:p>
    <w:bookmarkEnd w:id="293"/>
    <w:bookmarkStart w:name="z318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294"/>
    <w:bookmarkStart w:name="z31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15468 гектар (бұдан әрі – га). Соның ішінде жайылымдар – 6629 га.</w:t>
      </w:r>
    </w:p>
    <w:bookmarkEnd w:id="295"/>
    <w:bookmarkStart w:name="z32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296"/>
    <w:bookmarkStart w:name="z32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2910 га;</w:t>
      </w:r>
    </w:p>
    <w:bookmarkEnd w:id="297"/>
    <w:bookmarkStart w:name="z32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4293 га;</w:t>
      </w:r>
    </w:p>
    <w:bookmarkEnd w:id="298"/>
    <w:bookmarkStart w:name="z32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120 га.</w:t>
      </w:r>
    </w:p>
    <w:bookmarkEnd w:id="299"/>
    <w:bookmarkStart w:name="z32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615 бас ірі қара мал, 1824 бас уақ мал, 345 бас жылқы, 39 бас түйе.</w:t>
      </w:r>
    </w:p>
    <w:bookmarkEnd w:id="300"/>
    <w:bookmarkStart w:name="z32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301"/>
    <w:bookmarkStart w:name="z32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ірі қара мал- 4 табын; </w:t>
      </w:r>
    </w:p>
    <w:bookmarkEnd w:id="302"/>
    <w:bookmarkStart w:name="z32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- 4 отар;</w:t>
      </w:r>
    </w:p>
    <w:bookmarkEnd w:id="303"/>
    <w:bookmarkStart w:name="z32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- 14 үйір; </w:t>
      </w:r>
    </w:p>
    <w:bookmarkEnd w:id="304"/>
    <w:bookmarkStart w:name="z32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- 1 келе. </w:t>
      </w:r>
    </w:p>
    <w:bookmarkEnd w:id="305"/>
    <w:bookmarkStart w:name="z33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306"/>
    <w:bookmarkStart w:name="z33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307"/>
    <w:bookmarkStart w:name="z33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308"/>
    <w:bookmarkStart w:name="z33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 1 ветеринарлық пункт және 1 мал қорымы қызмет істейді.</w:t>
      </w:r>
    </w:p>
    <w:bookmarkEnd w:id="309"/>
    <w:bookmarkStart w:name="z33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310"/>
    <w:bookmarkStart w:name="z335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311"/>
    <w:bookmarkStart w:name="z33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47371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63373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3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 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Сұлтанбеков Берік Сейтұлы "Айзат"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Мейрамбек Танирбаевич "Азамат-1"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Ержан Тауекелович "Ержан"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Кеулімжай Мирамкул Сражанқызы "Жеңіс -2"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Мамбетжанов Аманбай Аяғанұлы "Аманжол"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Танықов Жанат Арапаұлы "Аман"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Сарсенов Қанағат Ертасұлы "Ботабай"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Нурниязова Акмарал Сериковна "Дүзбаев Әсет"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Пауеш Нұрадин "Нұрболат"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Амиржаев Алихан "Алихан"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Нұртаза Аралбек "Нұртаза - Бек"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Изатов Гани "Ғибрат"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Жақсыбай "Айбек"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33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3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- 499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62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4049</w:t>
            </w:r>
          </w:p>
        </w:tc>
      </w:tr>
    </w:tbl>
    <w:bookmarkStart w:name="z34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317"/>
    <w:bookmarkStart w:name="z34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318"/>
    <w:bookmarkStart w:name="z34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</w:t>
      </w:r>
    </w:p>
    <w:bookmarkEnd w:id="319"/>
    <w:bookmarkStart w:name="z344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3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Майдакөл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45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321"/>
    <w:bookmarkStart w:name="z34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50292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0993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324"/>
    <w:bookmarkStart w:name="z34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41021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327"/>
    <w:bookmarkStart w:name="z35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41529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30"/>
    <w:bookmarkStart w:name="z35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68961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332"/>
    <w:bookmarkStart w:name="z35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54610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8105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3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 1 жартысы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7 - қосымша</w:t>
            </w:r>
          </w:p>
        </w:tc>
      </w:tr>
    </w:tbl>
    <w:bookmarkStart w:name="z363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Бозкөл ауылдық округінің 2020 - 2021 жылдарға арналған жайылымдарды басқару және оларды пайдалану жөніндегі жоспары</w:t>
      </w:r>
    </w:p>
    <w:bookmarkEnd w:id="336"/>
    <w:bookmarkStart w:name="z36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337"/>
    <w:bookmarkStart w:name="z365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338"/>
    <w:bookmarkStart w:name="z36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339"/>
    <w:bookmarkStart w:name="z36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340"/>
    <w:bookmarkStart w:name="z368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341"/>
    <w:bookmarkStart w:name="z36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Бозкөл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342"/>
    <w:bookmarkStart w:name="z370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343"/>
    <w:bookmarkStart w:name="z371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344"/>
    <w:bookmarkStart w:name="z372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345"/>
    <w:bookmarkStart w:name="z373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346"/>
    <w:bookmarkStart w:name="z374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347"/>
    <w:bookmarkStart w:name="z375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348"/>
    <w:bookmarkStart w:name="z376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батыс бөлігінде орналасқан, солтүстіктен және солтүстік-батыс жағынан Арал ауданымен, шығыс, оңтүстік жағынан Қазалы ауданымен шектеседі.</w:t>
      </w:r>
    </w:p>
    <w:bookmarkEnd w:id="349"/>
    <w:bookmarkStart w:name="z377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Бозкөл ауылынан тұрады.</w:t>
      </w:r>
    </w:p>
    <w:bookmarkEnd w:id="350"/>
    <w:bookmarkStart w:name="z378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351"/>
    <w:bookmarkStart w:name="z37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9106 гектар (бұдан әрі – га). Соның ішінде жайылымдар – 1860га.</w:t>
      </w:r>
    </w:p>
    <w:bookmarkEnd w:id="352"/>
    <w:bookmarkStart w:name="z38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353"/>
    <w:bookmarkStart w:name="z381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2026 га;</w:t>
      </w:r>
    </w:p>
    <w:bookmarkEnd w:id="354"/>
    <w:bookmarkStart w:name="z382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62 га;</w:t>
      </w:r>
    </w:p>
    <w:bookmarkEnd w:id="355"/>
    <w:bookmarkStart w:name="z383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62 га.</w:t>
      </w:r>
    </w:p>
    <w:bookmarkEnd w:id="356"/>
    <w:bookmarkStart w:name="z384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1507 бас ірі қара мал, 3702 бас уақ мал, 1140 бас жылқы, 27 бас түйе.</w:t>
      </w:r>
    </w:p>
    <w:bookmarkEnd w:id="357"/>
    <w:bookmarkStart w:name="z385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358"/>
    <w:bookmarkStart w:name="z386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мал-15 табын;</w:t>
      </w:r>
    </w:p>
    <w:bookmarkEnd w:id="359"/>
    <w:bookmarkStart w:name="z387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- 2 отар;</w:t>
      </w:r>
    </w:p>
    <w:bookmarkEnd w:id="360"/>
    <w:bookmarkStart w:name="z388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- 14 үйір; </w:t>
      </w:r>
    </w:p>
    <w:bookmarkEnd w:id="361"/>
    <w:bookmarkStart w:name="z389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- 1 келе. </w:t>
      </w:r>
    </w:p>
    <w:bookmarkEnd w:id="362"/>
    <w:bookmarkStart w:name="z390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363"/>
    <w:bookmarkStart w:name="z391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364"/>
    <w:bookmarkStart w:name="z392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365"/>
    <w:bookmarkStart w:name="z393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қорымы қызмет істейді.</w:t>
      </w:r>
    </w:p>
    <w:bookmarkEnd w:id="366"/>
    <w:bookmarkStart w:name="z394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367"/>
    <w:bookmarkStart w:name="z395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368"/>
    <w:bookmarkStart w:name="z396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73406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3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</w:t>
            </w:r>
          </w:p>
          <w:bookmarkEnd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Утеулиев Абдуали, "Әлихан" шаруа қожалығы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Аман, "Тайкеткен"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Гульмара "Әбіл"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99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3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-1298</w:t>
            </w:r>
          </w:p>
        </w:tc>
      </w:tr>
    </w:tbl>
    <w:bookmarkStart w:name="z401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374"/>
    <w:bookmarkStart w:name="z402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375"/>
    <w:bookmarkStart w:name="z403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376"/>
    <w:bookmarkStart w:name="z404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3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Бозкөл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05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378"/>
    <w:bookmarkStart w:name="z406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65278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380"/>
    <w:bookmarkStart w:name="z408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67310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382"/>
    <w:bookmarkStart w:name="z410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3"/>
    <w:p>
      <w:pPr>
        <w:spacing w:after="0"/>
        <w:ind w:left="0"/>
        <w:jc w:val="both"/>
      </w:pPr>
      <w:r>
        <w:drawing>
          <wp:inline distT="0" distB="0" distL="0" distR="0">
            <wp:extent cx="67564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84"/>
    <w:bookmarkStart w:name="z412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5"/>
    <w:p>
      <w:pPr>
        <w:spacing w:after="0"/>
        <w:ind w:left="0"/>
        <w:jc w:val="both"/>
      </w:pPr>
      <w:r>
        <w:drawing>
          <wp:inline distT="0" distB="0" distL="0" distR="0">
            <wp:extent cx="7048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386"/>
    <w:bookmarkStart w:name="z414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7"/>
    <w:p>
      <w:pPr>
        <w:spacing w:after="0"/>
        <w:ind w:left="0"/>
        <w:jc w:val="both"/>
      </w:pPr>
      <w:r>
        <w:drawing>
          <wp:inline distT="0" distB="0" distL="0" distR="0">
            <wp:extent cx="68961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3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малдардың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8 - қосымша</w:t>
            </w:r>
          </w:p>
        </w:tc>
      </w:tr>
    </w:tbl>
    <w:bookmarkStart w:name="z419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Басықара ауылдық округінің 2020 - 2021 жылдарға арналған жайылымдарды басқару және оларды пайдалану жөніндегі жоспары</w:t>
      </w:r>
    </w:p>
    <w:bookmarkEnd w:id="389"/>
    <w:bookmarkStart w:name="z42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390"/>
    <w:bookmarkStart w:name="z42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391"/>
    <w:bookmarkStart w:name="z42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392"/>
    <w:bookmarkStart w:name="z42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393"/>
    <w:bookmarkStart w:name="z424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394"/>
    <w:bookmarkStart w:name="z425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Басықара ауылдық округ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395"/>
    <w:bookmarkStart w:name="z42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396"/>
    <w:bookmarkStart w:name="z42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397"/>
    <w:bookmarkStart w:name="z42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398"/>
    <w:bookmarkStart w:name="z429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399"/>
    <w:bookmarkStart w:name="z43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400"/>
    <w:bookmarkStart w:name="z431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401"/>
    <w:bookmarkStart w:name="z432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шығыс бөлігінде орналасқан, солтүстіктен және солтүстік-батыс жағынан Құмжиек ауылдық округімен, шығыс, оңтүстік жағынан Сарыкөл ауылдық округімен шектеседі.</w:t>
      </w:r>
    </w:p>
    <w:bookmarkEnd w:id="402"/>
    <w:bookmarkStart w:name="z433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Басықара ауылынан тұрады.</w:t>
      </w:r>
    </w:p>
    <w:bookmarkEnd w:id="403"/>
    <w:bookmarkStart w:name="z434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404"/>
    <w:bookmarkStart w:name="z43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10836 гектар (бұдан әрі – га). Соның ішінде жайылымдар – 6682 га.</w:t>
      </w:r>
    </w:p>
    <w:bookmarkEnd w:id="405"/>
    <w:bookmarkStart w:name="z436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406"/>
    <w:bookmarkStart w:name="z43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4109 га;</w:t>
      </w:r>
    </w:p>
    <w:bookmarkEnd w:id="407"/>
    <w:bookmarkStart w:name="z43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326 га;</w:t>
      </w:r>
    </w:p>
    <w:bookmarkEnd w:id="408"/>
    <w:bookmarkStart w:name="z43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1 га.</w:t>
      </w:r>
    </w:p>
    <w:bookmarkEnd w:id="409"/>
    <w:bookmarkStart w:name="z44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1153 бас ірі қара мал, 1439 бас уақ мал, 560 бас жылқы, 97 бас түйе.</w:t>
      </w:r>
    </w:p>
    <w:bookmarkEnd w:id="410"/>
    <w:bookmarkStart w:name="z44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411"/>
    <w:bookmarkStart w:name="z44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- 8табын;</w:t>
      </w:r>
    </w:p>
    <w:bookmarkEnd w:id="412"/>
    <w:bookmarkStart w:name="z44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- 3 отар;</w:t>
      </w:r>
    </w:p>
    <w:bookmarkEnd w:id="413"/>
    <w:bookmarkStart w:name="z44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- 20 үйір; </w:t>
      </w:r>
    </w:p>
    <w:bookmarkEnd w:id="414"/>
    <w:bookmarkStart w:name="z44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- 2 келе. </w:t>
      </w:r>
    </w:p>
    <w:bookmarkEnd w:id="415"/>
    <w:bookmarkStart w:name="z44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416"/>
    <w:bookmarkStart w:name="z44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417"/>
    <w:bookmarkStart w:name="z44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418"/>
    <w:bookmarkStart w:name="z44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тоғыту ваннасы қызмет істейді.</w:t>
      </w:r>
    </w:p>
    <w:bookmarkEnd w:id="419"/>
    <w:bookmarkStart w:name="z45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420"/>
    <w:bookmarkStart w:name="z451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421"/>
    <w:bookmarkStart w:name="z45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72644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71501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4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 Қайрат Әділбайұлы, "Асан Қайрат"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Дүйіс Ғанибек Әбілұлы, Жалаңтөс"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Шамшадинов Марс Жеткербаевич, "Шамшадинов Марс"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5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4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1969</w:t>
            </w:r>
          </w:p>
        </w:tc>
      </w:tr>
    </w:tbl>
    <w:bookmarkStart w:name="z45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427"/>
    <w:bookmarkStart w:name="z45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428"/>
    <w:bookmarkStart w:name="z45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429"/>
    <w:bookmarkStart w:name="z460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4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Басықара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</w:tr>
    </w:tbl>
    <w:bookmarkStart w:name="z461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431"/>
    <w:bookmarkStart w:name="z46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2"/>
    <w:p>
      <w:pPr>
        <w:spacing w:after="0"/>
        <w:ind w:left="0"/>
        <w:jc w:val="both"/>
      </w:pPr>
      <w:r>
        <w:drawing>
          <wp:inline distT="0" distB="0" distL="0" distR="0">
            <wp:extent cx="68580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3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4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434"/>
    <w:bookmarkStart w:name="z46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5"/>
    <w:p>
      <w:pPr>
        <w:spacing w:after="0"/>
        <w:ind w:left="0"/>
        <w:jc w:val="both"/>
      </w:pPr>
      <w:r>
        <w:drawing>
          <wp:inline distT="0" distB="0" distL="0" distR="0">
            <wp:extent cx="77851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6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7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437"/>
    <w:bookmarkStart w:name="z46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8"/>
    <w:p>
      <w:pPr>
        <w:spacing w:after="0"/>
        <w:ind w:left="0"/>
        <w:jc w:val="both"/>
      </w:pPr>
      <w:r>
        <w:drawing>
          <wp:inline distT="0" distB="0" distL="0" distR="0">
            <wp:extent cx="69088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9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439"/>
    <w:bookmarkStart w:name="z47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0"/>
    <w:p>
      <w:pPr>
        <w:spacing w:after="0"/>
        <w:ind w:left="0"/>
        <w:jc w:val="both"/>
      </w:pPr>
      <w:r>
        <w:drawing>
          <wp:inline distT="0" distB="0" distL="0" distR="0">
            <wp:extent cx="69850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1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441"/>
    <w:bookmarkStart w:name="z47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2"/>
    <w:p>
      <w:pPr>
        <w:spacing w:after="0"/>
        <w:ind w:left="0"/>
        <w:jc w:val="both"/>
      </w:pPr>
      <w:r>
        <w:drawing>
          <wp:inline distT="0" distB="0" distL="0" distR="0">
            <wp:extent cx="62357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3"/>
    <w:p>
      <w:pPr>
        <w:spacing w:after="0"/>
        <w:ind w:left="0"/>
        <w:jc w:val="both"/>
      </w:pPr>
      <w:r>
        <w:drawing>
          <wp:inline distT="0" distB="0" distL="0" distR="0">
            <wp:extent cx="65151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4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4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9 - қосымша</w:t>
            </w:r>
          </w:p>
        </w:tc>
      </w:tr>
    </w:tbl>
    <w:bookmarkStart w:name="z478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Бірлік ауылдық округінің 2020 - 2021 жылдарға арналған жайылымдарды басқару және оларды пайдалану жөніндегі жоспары</w:t>
      </w:r>
    </w:p>
    <w:bookmarkEnd w:id="445"/>
    <w:bookmarkStart w:name="z47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446"/>
    <w:bookmarkStart w:name="z48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447"/>
    <w:bookmarkStart w:name="z48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448"/>
    <w:bookmarkStart w:name="z48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449"/>
    <w:bookmarkStart w:name="z48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450"/>
    <w:bookmarkStart w:name="z48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Бірлік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451"/>
    <w:bookmarkStart w:name="z48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452"/>
    <w:bookmarkStart w:name="z48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453"/>
    <w:bookmarkStart w:name="z48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454"/>
    <w:bookmarkStart w:name="z48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етіледі.Судың сапасы әлсіз тұздылау, малдарды суару үшін жарамды.</w:t>
      </w:r>
    </w:p>
    <w:bookmarkEnd w:id="455"/>
    <w:bookmarkStart w:name="z48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456"/>
    <w:bookmarkStart w:name="z49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457"/>
    <w:bookmarkStart w:name="z49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Оңтүстік-батыс бөлігінде орналасқан, солтүстіктен және солтүстік-батыстан Көларық ауылдық округімен, оңтүстіктен Өркендеу ауылдық округімен, оңтүстік-батыстан Аранды ауылдық округімен шектеседі.</w:t>
      </w:r>
    </w:p>
    <w:bookmarkEnd w:id="458"/>
    <w:bookmarkStart w:name="z49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Бірлік ауылынан тұрады.</w:t>
      </w:r>
    </w:p>
    <w:bookmarkEnd w:id="459"/>
    <w:bookmarkStart w:name="z49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460"/>
    <w:bookmarkStart w:name="z49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10109 гектар (бұдан әрі – га). Соның ішінде жайылымдар – 4292га.</w:t>
      </w:r>
    </w:p>
    <w:bookmarkEnd w:id="461"/>
    <w:bookmarkStart w:name="z49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462"/>
    <w:bookmarkStart w:name="z49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941 га;</w:t>
      </w:r>
    </w:p>
    <w:bookmarkEnd w:id="463"/>
    <w:bookmarkStart w:name="z497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1756 га;</w:t>
      </w:r>
    </w:p>
    <w:bookmarkEnd w:id="464"/>
    <w:bookmarkStart w:name="z498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жер және ауылшаруашылығына арналмаған өзге де жерлер – 1131 га.</w:t>
      </w:r>
    </w:p>
    <w:bookmarkEnd w:id="465"/>
    <w:bookmarkStart w:name="z499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733 бас ірі қара мал, 1665 бас уақ мал, 315 бас жылқы.</w:t>
      </w:r>
    </w:p>
    <w:bookmarkEnd w:id="466"/>
    <w:bookmarkStart w:name="z500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467"/>
    <w:bookmarkStart w:name="z501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мал- 4табын;</w:t>
      </w:r>
    </w:p>
    <w:bookmarkEnd w:id="468"/>
    <w:bookmarkStart w:name="z502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- 4 отар;</w:t>
      </w:r>
    </w:p>
    <w:bookmarkEnd w:id="469"/>
    <w:bookmarkStart w:name="z503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- 14 үйір. </w:t>
      </w:r>
    </w:p>
    <w:bookmarkEnd w:id="470"/>
    <w:bookmarkStart w:name="z504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471"/>
    <w:bookmarkStart w:name="z505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472"/>
    <w:bookmarkStart w:name="z506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473"/>
    <w:bookmarkStart w:name="z507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қызмет істейді.</w:t>
      </w:r>
    </w:p>
    <w:bookmarkEnd w:id="474"/>
    <w:bookmarkStart w:name="z508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475"/>
    <w:bookmarkStart w:name="z509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476"/>
    <w:bookmarkStart w:name="z510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76200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4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Жүсіпбек Дәкібаев "Алшын" жауапкершілігі шектеулі серіктестігі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Самиғулла Мәлиев "Шакизада 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Боранбай Әбдір "Әбдір Б"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Иманбаева Күмісай "Масақ" шаруа қожалығы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Аташова Айпатша "Аташова Айпатша"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</w:tbl>
    <w:bookmarkStart w:name="z513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4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</w:t>
            </w:r>
          </w:p>
        </w:tc>
      </w:tr>
    </w:tbl>
    <w:bookmarkStart w:name="z514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481"/>
    <w:bookmarkStart w:name="z515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482"/>
    <w:bookmarkStart w:name="z516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483"/>
    <w:bookmarkStart w:name="z517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4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Барлығы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</w:tr>
    </w:tbl>
    <w:bookmarkStart w:name="z518" w:id="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485"/>
    <w:bookmarkStart w:name="z519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6"/>
    <w:p>
      <w:pPr>
        <w:spacing w:after="0"/>
        <w:ind w:left="0"/>
        <w:jc w:val="both"/>
      </w:pPr>
      <w:r>
        <w:drawing>
          <wp:inline distT="0" distB="0" distL="0" distR="0">
            <wp:extent cx="78105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0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7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1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488"/>
    <w:bookmarkStart w:name="z522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9"/>
    <w:p>
      <w:pPr>
        <w:spacing w:after="0"/>
        <w:ind w:left="0"/>
        <w:jc w:val="both"/>
      </w:pPr>
      <w:r>
        <w:drawing>
          <wp:inline distT="0" distB="0" distL="0" distR="0">
            <wp:extent cx="63373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0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4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491"/>
    <w:bookmarkStart w:name="z525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6794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6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493"/>
    <w:bookmarkStart w:name="z527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4"/>
    <w:p>
      <w:pPr>
        <w:spacing w:after="0"/>
        <w:ind w:left="0"/>
        <w:jc w:val="both"/>
      </w:pPr>
      <w:r>
        <w:drawing>
          <wp:inline distT="0" distB="0" distL="0" distR="0">
            <wp:extent cx="59309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8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495"/>
    <w:bookmarkStart w:name="z529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6"/>
    <w:p>
      <w:pPr>
        <w:spacing w:after="0"/>
        <w:ind w:left="0"/>
        <w:jc w:val="both"/>
      </w:pPr>
      <w:r>
        <w:drawing>
          <wp:inline distT="0" distB="0" distL="0" distR="0">
            <wp:extent cx="64516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0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7"/>
    <w:p>
      <w:pPr>
        <w:spacing w:after="0"/>
        <w:ind w:left="0"/>
        <w:jc w:val="both"/>
      </w:pPr>
      <w:r>
        <w:drawing>
          <wp:inline distT="0" distB="0" distL="0" distR="0">
            <wp:extent cx="6527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" w:id="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4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10 - қосымша</w:t>
            </w:r>
          </w:p>
        </w:tc>
      </w:tr>
    </w:tbl>
    <w:bookmarkStart w:name="z535"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Шәкен ауылдық округінің 2020 - 2021 жылдарға арналған жайылымдарды басқару және оларды пайдалану жөніндегі жоспары</w:t>
      </w:r>
    </w:p>
    <w:bookmarkEnd w:id="499"/>
    <w:bookmarkStart w:name="z536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500"/>
    <w:bookmarkStart w:name="z53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501"/>
    <w:bookmarkStart w:name="z53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502"/>
    <w:bookmarkStart w:name="z53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503"/>
    <w:bookmarkStart w:name="z54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504"/>
    <w:bookmarkStart w:name="z54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Шәкен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505"/>
    <w:bookmarkStart w:name="z54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506"/>
    <w:bookmarkStart w:name="z54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507"/>
    <w:bookmarkStart w:name="z54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508"/>
    <w:bookmarkStart w:name="z54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509"/>
    <w:bookmarkStart w:name="z54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510"/>
    <w:bookmarkStart w:name="z54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511"/>
    <w:bookmarkStart w:name="z548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солтүстік бөлігінде орналасқан, Қазалы ауданының солтүстік жағынан шектеседі.</w:t>
      </w:r>
    </w:p>
    <w:bookmarkEnd w:id="512"/>
    <w:bookmarkStart w:name="z54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Шәкен, Шилі, Шөлқұм ауылдарынан тұрады.</w:t>
      </w:r>
    </w:p>
    <w:bookmarkEnd w:id="513"/>
    <w:bookmarkStart w:name="z55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514"/>
    <w:bookmarkStart w:name="z55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244074 гектар (бұдан әрі – гектар). Соның ішінде жайылымдар – 63195 га.</w:t>
      </w:r>
    </w:p>
    <w:bookmarkEnd w:id="515"/>
    <w:bookmarkStart w:name="z55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516"/>
    <w:bookmarkStart w:name="z55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ауылшаруашылығы мақсатындағы жерлер – 131304 га;</w:t>
      </w:r>
    </w:p>
    <w:bookmarkEnd w:id="517"/>
    <w:bookmarkStart w:name="z55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33730 га;</w:t>
      </w:r>
    </w:p>
    <w:bookmarkEnd w:id="518"/>
    <w:bookmarkStart w:name="z55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ғарышқызметі, қорғаныс, ұлттық қауіпсіздік мұқтажына арналған және ауылшаруашылығына арналмаған өзге де жерлер – 270 га;</w:t>
      </w:r>
    </w:p>
    <w:bookmarkEnd w:id="519"/>
    <w:bookmarkStart w:name="z55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орман қорының жерлерi – 79040 га.</w:t>
      </w:r>
    </w:p>
    <w:bookmarkEnd w:id="520"/>
    <w:bookmarkStart w:name="z557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1955 бас ірі қара мал, 6700 бас уақ мал, 3473 бас жылқы, 1332 бас түйе.</w:t>
      </w:r>
    </w:p>
    <w:bookmarkEnd w:id="521"/>
    <w:bookmarkStart w:name="z55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522"/>
    <w:bookmarkStart w:name="z559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ірі қара мал - 65 табын; </w:t>
      </w:r>
    </w:p>
    <w:bookmarkEnd w:id="523"/>
    <w:bookmarkStart w:name="z560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- 13 отар;</w:t>
      </w:r>
    </w:p>
    <w:bookmarkEnd w:id="524"/>
    <w:bookmarkStart w:name="z561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- 116 үйір; </w:t>
      </w:r>
    </w:p>
    <w:bookmarkEnd w:id="525"/>
    <w:bookmarkStart w:name="z562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- 45 келе. </w:t>
      </w:r>
    </w:p>
    <w:bookmarkEnd w:id="526"/>
    <w:bookmarkStart w:name="z563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527"/>
    <w:bookmarkStart w:name="z564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528"/>
    <w:bookmarkStart w:name="z56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529"/>
    <w:bookmarkStart w:name="z566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пункт, 1 мал тоғыту ваннасы және 1 мал қорымы қызмет істейді.</w:t>
      </w:r>
    </w:p>
    <w:bookmarkEnd w:id="530"/>
    <w:bookmarkStart w:name="z567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531"/>
    <w:bookmarkStart w:name="z568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532"/>
    <w:bookmarkStart w:name="z569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3"/>
    <w:p>
      <w:pPr>
        <w:spacing w:after="0"/>
        <w:ind w:left="0"/>
        <w:jc w:val="both"/>
      </w:pPr>
      <w:r>
        <w:drawing>
          <wp:inline distT="0" distB="0" distL="0" distR="0">
            <wp:extent cx="64897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0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4"/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1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5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 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Абсеметова Гулшара, "Құрманбай"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Артықбаев Тойбазар "Алдажар"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Арықбай Ермек "Қос-терек"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 Шалғынбай "Даулет-3"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Жақсылық "Байжан Жақсылық"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Баймаханов Асылбек "Баймаханов Құрманбай"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Баймаханов Сапак "Баймаханов Сапақ"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Балкирова Багдагул "Құрманғали"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Бигерестанов Зелкара "Нурикамал"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Ермаханов Дастын "Ұзақ" ш/қ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Естенқұлов Серік "Естенкулов 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Жанұзақ Нұрлыгүл "Шайхислам"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Берик "Аяп"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Абайхан "Азамат"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Файзрахман "Каржауов Файзрахман"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Козыбагаров Байдаулет "Сардар"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Көбес Үрхан "Көбес"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Лимашов Нуржан "Ибрахим" ш/қ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Мендикараев Мешитбай "Атақоныс"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Ражатов Панабек "Нұрлыбек"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Муратова Айнагул "Жаңа-өріс"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 "Оңталап"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Ержан "Рахмет"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Куан "Ырыс-Нұр"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Серікбай Бахытгүл "Серікбай Бахытгүл"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Балғара Нұрлыбек "Арай"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Жулекешова Женискул "ККК"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Жураев Максут "Шукербай"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Мырзекова Сагидан "Абылай"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Азиралиева Шынаргул "Мұрат"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Арықбаев Қоныс "Шекер"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Бердимаганбетов Турехан "Қуаныш"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Жалмаханов Болатбек "Жалмахан"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Жалмаханов Нұрлан "Жалмаханов Нұрлан"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Жармедетов Төрехан "Жармедетов Турехан"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Найпа "Муса"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Сагыныш "Татанбай"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Сатбаева Зибагул "Рсалы"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 Жаксыбай "Даурен"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Совет "Қалиева Рахила"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Қожағұл Зағипа "Қожағұл"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Қарымсақов Қорған "Қорғанбек"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Кенжалиев Күнтуар "Кунтуар"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Утеев Мухрадин "Данияр"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Утеев Пахрадин "Атамекен"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Сейлбаев Усенкара "Ақатай"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572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5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-1963,4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-1841,6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-1651,6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-1697,8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-1768,8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-2685,2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-2651,2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-2104,4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-1619,4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-10656,2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-3044,6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-301,6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-2081,4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-4509,8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-42604,2</w:t>
            </w:r>
          </w:p>
        </w:tc>
      </w:tr>
    </w:tbl>
    <w:bookmarkStart w:name="z574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Аббревиатуралардың таратылып жазылуы:</w:t>
      </w:r>
    </w:p>
    <w:bookmarkEnd w:id="538"/>
    <w:bookmarkStart w:name="z575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539"/>
    <w:bookmarkStart w:name="z576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540"/>
    <w:bookmarkStart w:name="z577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ш/қ – шаруа қожалық.</w:t>
      </w:r>
    </w:p>
    <w:bookmarkEnd w:id="541"/>
    <w:bookmarkStart w:name="z578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5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bookmarkEnd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Шәкен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Шөлқұм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26415</w:t>
            </w:r>
          </w:p>
        </w:tc>
      </w:tr>
    </w:tbl>
    <w:bookmarkStart w:name="z580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544"/>
    <w:bookmarkStart w:name="z581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5"/>
    <w:p>
      <w:pPr>
        <w:spacing w:after="0"/>
        <w:ind w:left="0"/>
        <w:jc w:val="both"/>
      </w:pPr>
      <w:r>
        <w:drawing>
          <wp:inline distT="0" distB="0" distL="0" distR="0">
            <wp:extent cx="71882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2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6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3" w:id="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547"/>
    <w:bookmarkStart w:name="z584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8"/>
    <w:p>
      <w:pPr>
        <w:spacing w:after="0"/>
        <w:ind w:left="0"/>
        <w:jc w:val="both"/>
      </w:pPr>
      <w:r>
        <w:drawing>
          <wp:inline distT="0" distB="0" distL="0" distR="0">
            <wp:extent cx="74803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5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9"/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6" w:id="5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550"/>
    <w:bookmarkStart w:name="z587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1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8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2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9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553"/>
    <w:bookmarkStart w:name="z590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4"/>
    <w:p>
      <w:pPr>
        <w:spacing w:after="0"/>
        <w:ind w:left="0"/>
        <w:jc w:val="both"/>
      </w:pPr>
      <w:r>
        <w:drawing>
          <wp:inline distT="0" distB="0" distL="0" distR="0">
            <wp:extent cx="77724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1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5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2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5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 1 жартысы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11 - қосымша</w:t>
            </w:r>
          </w:p>
        </w:tc>
      </w:tr>
    </w:tbl>
    <w:bookmarkStart w:name="z596" w:id="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Көларық ауылдық округінің 2020 - 2021 жылдарға арналған жайылымдарды басқару және оларды пайдалану жөніндегі жоспары</w:t>
      </w:r>
    </w:p>
    <w:bookmarkEnd w:id="557"/>
    <w:bookmarkStart w:name="z59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558"/>
    <w:bookmarkStart w:name="z59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559"/>
    <w:bookmarkStart w:name="z59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560"/>
    <w:bookmarkStart w:name="z60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561"/>
    <w:bookmarkStart w:name="z60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562"/>
    <w:bookmarkStart w:name="z60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Көларық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563"/>
    <w:bookmarkStart w:name="z60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564"/>
    <w:bookmarkStart w:name="z604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565"/>
    <w:bookmarkStart w:name="z60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566"/>
    <w:bookmarkStart w:name="z606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567"/>
    <w:bookmarkStart w:name="z60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568"/>
    <w:bookmarkStart w:name="z608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569"/>
    <w:bookmarkStart w:name="z609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батыс бөлігінде орналасқан, солтүстіктен және солтүстік-батыс жағынан Арал ауданымен, шығыс, оңтүстік жағынан Қазалы ауданымен шектеседі.</w:t>
      </w:r>
    </w:p>
    <w:bookmarkEnd w:id="570"/>
    <w:bookmarkStart w:name="z610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Ақтан батыр ауылынан тұрады.</w:t>
      </w:r>
    </w:p>
    <w:bookmarkEnd w:id="571"/>
    <w:bookmarkStart w:name="z611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572"/>
    <w:bookmarkStart w:name="z612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12861 гектар (бұдан әрі – га). Соның ішінде жайылымдар – 3722 га.</w:t>
      </w:r>
    </w:p>
    <w:bookmarkEnd w:id="573"/>
    <w:bookmarkStart w:name="z613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574"/>
    <w:bookmarkStart w:name="z614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6012 га;</w:t>
      </w:r>
    </w:p>
    <w:bookmarkEnd w:id="575"/>
    <w:bookmarkStart w:name="z615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3127 га.</w:t>
      </w:r>
    </w:p>
    <w:bookmarkEnd w:id="576"/>
    <w:bookmarkStart w:name="z616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4322 бас ірі қара мал, 7958 бас уақ мал, 2217 бас жылқы, 145 бас түйе.</w:t>
      </w:r>
    </w:p>
    <w:bookmarkEnd w:id="577"/>
    <w:bookmarkStart w:name="z617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578"/>
    <w:bookmarkStart w:name="z618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- 4табын;</w:t>
      </w:r>
    </w:p>
    <w:bookmarkEnd w:id="579"/>
    <w:bookmarkStart w:name="z619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- 13 отар;</w:t>
      </w:r>
    </w:p>
    <w:bookmarkEnd w:id="580"/>
    <w:bookmarkStart w:name="z62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- 73 үйір; </w:t>
      </w:r>
    </w:p>
    <w:bookmarkEnd w:id="581"/>
    <w:bookmarkStart w:name="z621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-7 келе. </w:t>
      </w:r>
    </w:p>
    <w:bookmarkEnd w:id="582"/>
    <w:bookmarkStart w:name="z622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583"/>
    <w:bookmarkStart w:name="z623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584"/>
    <w:bookmarkStart w:name="z62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585"/>
    <w:bookmarkStart w:name="z625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қорымы қызмет істейді.</w:t>
      </w:r>
    </w:p>
    <w:bookmarkEnd w:id="586"/>
    <w:bookmarkStart w:name="z62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587"/>
    <w:bookmarkStart w:name="z627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588"/>
    <w:bookmarkStart w:name="z62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9"/>
    <w:p>
      <w:pPr>
        <w:spacing w:after="0"/>
        <w:ind w:left="0"/>
        <w:jc w:val="both"/>
      </w:pPr>
      <w:r>
        <w:drawing>
          <wp:inline distT="0" distB="0" distL="0" distR="0">
            <wp:extent cx="49022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9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5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</w:t>
            </w:r>
          </w:p>
          <w:bookmarkEnd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Батырхан "Рахым"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Алмагамбетов Жанарыстан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Асылхан "Табан көл"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Ерімбетов Адилбек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Жайылғанов Темірбай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Сағидулла "Нұрлыбек"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Сәрсенбай Иса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Марат Скакович "Ошағанды"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Темирбек "Қуаныш"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Қосбармақов Әділхан "Наурыз"шаруа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631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5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10,988</w:t>
            </w:r>
          </w:p>
        </w:tc>
      </w:tr>
    </w:tbl>
    <w:bookmarkStart w:name="z633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594"/>
    <w:bookmarkStart w:name="z634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595"/>
    <w:bookmarkStart w:name="z635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596"/>
    <w:bookmarkStart w:name="z636" w:id="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5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Ақтан батыр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37" w:id="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598"/>
    <w:bookmarkStart w:name="z638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9"/>
    <w:p>
      <w:pPr>
        <w:spacing w:after="0"/>
        <w:ind w:left="0"/>
        <w:jc w:val="both"/>
      </w:pPr>
      <w:r>
        <w:drawing>
          <wp:inline distT="0" distB="0" distL="0" distR="0">
            <wp:extent cx="57150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9" w:id="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600"/>
    <w:bookmarkStart w:name="z640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1"/>
    <w:p>
      <w:pPr>
        <w:spacing w:after="0"/>
        <w:ind w:left="0"/>
        <w:jc w:val="both"/>
      </w:pPr>
      <w:r>
        <w:drawing>
          <wp:inline distT="0" distB="0" distL="0" distR="0">
            <wp:extent cx="63119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1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2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2"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603"/>
    <w:bookmarkStart w:name="z643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4"/>
    <w:p>
      <w:pPr>
        <w:spacing w:after="0"/>
        <w:ind w:left="0"/>
        <w:jc w:val="both"/>
      </w:pPr>
      <w:r>
        <w:drawing>
          <wp:inline distT="0" distB="0" distL="0" distR="0">
            <wp:extent cx="67437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4" w:id="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605"/>
    <w:bookmarkStart w:name="z645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6"/>
    <w:p>
      <w:pPr>
        <w:spacing w:after="0"/>
        <w:ind w:left="0"/>
        <w:jc w:val="both"/>
      </w:pPr>
      <w:r>
        <w:drawing>
          <wp:inline distT="0" distB="0" distL="0" distR="0">
            <wp:extent cx="67437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" w:id="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607"/>
    <w:bookmarkStart w:name="z647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8"/>
    <w:p>
      <w:pPr>
        <w:spacing w:after="0"/>
        <w:ind w:left="0"/>
        <w:jc w:val="both"/>
      </w:pPr>
      <w:r>
        <w:drawing>
          <wp:inline distT="0" distB="0" distL="0" distR="0">
            <wp:extent cx="67437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8" w:id="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6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12 - қосымша</w:t>
            </w:r>
          </w:p>
        </w:tc>
      </w:tr>
    </w:tbl>
    <w:bookmarkStart w:name="z652" w:id="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Құмжиек ауылдық округінің 2020 - 2021 жылдарға арналған жайылымдарды басқару және оларды пайдалану жөніндегі жоспары</w:t>
      </w:r>
    </w:p>
    <w:bookmarkEnd w:id="610"/>
    <w:bookmarkStart w:name="z653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611"/>
    <w:bookmarkStart w:name="z654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612"/>
    <w:bookmarkStart w:name="z655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613"/>
    <w:bookmarkStart w:name="z656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614"/>
    <w:bookmarkStart w:name="z657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615"/>
    <w:bookmarkStart w:name="z658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Құмжиек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616"/>
    <w:bookmarkStart w:name="z659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617"/>
    <w:bookmarkStart w:name="z660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618"/>
    <w:bookmarkStart w:name="z661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619"/>
    <w:bookmarkStart w:name="z662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620"/>
    <w:bookmarkStart w:name="z663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621"/>
    <w:bookmarkStart w:name="z664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622"/>
    <w:bookmarkStart w:name="z665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шығыс бөлігінде орналасқан, солтүстіктен және солтүстік-батыс жағынан Жезқазған облысымен және шығыс, оңтүстік жағынан Қуаңдария каналымен шектеседі.</w:t>
      </w:r>
    </w:p>
    <w:bookmarkEnd w:id="623"/>
    <w:bookmarkStart w:name="z66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Пірімов ауылынан және Тапа, Қожақазған, Мәдениет елді мекендерден тұрады.</w:t>
      </w:r>
    </w:p>
    <w:bookmarkEnd w:id="624"/>
    <w:bookmarkStart w:name="z66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625"/>
    <w:bookmarkStart w:name="z66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38155 гектар (бұдан әрі – га). Соның ішінде жайылымдар – 23201 га.</w:t>
      </w:r>
    </w:p>
    <w:bookmarkEnd w:id="626"/>
    <w:bookmarkStart w:name="z66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627"/>
    <w:bookmarkStart w:name="z670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21327 га;</w:t>
      </w:r>
    </w:p>
    <w:bookmarkEnd w:id="628"/>
    <w:bookmarkStart w:name="z671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6969 га;</w:t>
      </w:r>
    </w:p>
    <w:bookmarkEnd w:id="629"/>
    <w:bookmarkStart w:name="z672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696 га.</w:t>
      </w:r>
    </w:p>
    <w:bookmarkEnd w:id="630"/>
    <w:bookmarkStart w:name="z67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2146 бас ірі қара мал, 10112 бас уақ мал, 5343 бас жылқы, 4601 бас түйе.</w:t>
      </w:r>
    </w:p>
    <w:bookmarkEnd w:id="631"/>
    <w:bookmarkStart w:name="z67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632"/>
    <w:bookmarkStart w:name="z67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мал-21табын;</w:t>
      </w:r>
    </w:p>
    <w:bookmarkEnd w:id="633"/>
    <w:bookmarkStart w:name="z67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- 16 отар;</w:t>
      </w:r>
    </w:p>
    <w:bookmarkEnd w:id="634"/>
    <w:bookmarkStart w:name="z677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- 178 үйір; </w:t>
      </w:r>
    </w:p>
    <w:bookmarkEnd w:id="635"/>
    <w:bookmarkStart w:name="z678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-57 келе. </w:t>
      </w:r>
    </w:p>
    <w:bookmarkEnd w:id="636"/>
    <w:bookmarkStart w:name="z67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637"/>
    <w:bookmarkStart w:name="z680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638"/>
    <w:bookmarkStart w:name="z681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639"/>
    <w:bookmarkStart w:name="z682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пункт, 1 мал тоғыту ваннасы және 1 мал қорымы қызмет істейді.</w:t>
      </w:r>
    </w:p>
    <w:bookmarkEnd w:id="640"/>
    <w:bookmarkStart w:name="z683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641"/>
    <w:bookmarkStart w:name="z684" w:id="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642"/>
    <w:bookmarkStart w:name="z685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3"/>
    <w:p>
      <w:pPr>
        <w:spacing w:after="0"/>
        <w:ind w:left="0"/>
        <w:jc w:val="both"/>
      </w:pPr>
      <w:r>
        <w:drawing>
          <wp:inline distT="0" distB="0" distL="0" distR="0">
            <wp:extent cx="42418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6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4"/>
    <w:p>
      <w:pPr>
        <w:spacing w:after="0"/>
        <w:ind w:left="0"/>
        <w:jc w:val="both"/>
      </w:pPr>
      <w:r>
        <w:drawing>
          <wp:inline distT="0" distB="0" distL="0" distR="0">
            <wp:extent cx="56642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7" w:id="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6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Абдибаев Токен "Қияқтыбас"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Акимбаев Мархаббат "Алтайыр"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Еркін Алтаев Еркін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Аманкелді Берікболсын "Дәулет А"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Жарек "Ахметов Жарек"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Байгабылова Баян "Баян"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Кулшаров Утегул Кулшаров Берик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Ақпанбетова Гүлжахан "Аққұдық"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 Нұрсұлтан "Бекжан Нұрсұлтан ш/қ"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Бекназаров Жасулан "Елтай"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Бисеналиева Кунсулу "Дәулет"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Серимов Есет "Жеңіс"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Серимов Кеңес Серимов Кеңес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Енсепбаев Абдирхан "Енсепбаев Абдирхан"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Жансугуров Бухарбай "Мортық"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Жумумурат Кулаш "Жанайбек"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Алмас "Ильясов Алмас"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Исмайлоа Галымжан "Мейірімжан М"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Сержан "Исмайлов Сержан"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Қалниязов Нұрболат "Қалниязов Нұрболат"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Каскирбаев Кикбай "Каскирбаев Кикбай"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Кожагул Загипа "Еламан Шыңғыс"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Кубеген Берік "Бекзат"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Кунтуова Зибагул "Заманхан"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Манас Адай "Манас"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Масакбаев Аманбек "Аян-3"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Маханбетияров Қалдыбек "Ақтілек"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Наурызбай Нұртуған "Рахмет Ата"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Пусырманов Самалбек "Пусырманов Самалбек"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Сагимбаев Мирамбек "Байғана"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Сермаханов Думан "Сермаханов Думан"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Оңталап "Смайлов Оңталап"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Сүгіралиев Жолдыбек "Сүгіралиев Жолдыбек"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Танжанов Малик "Танжанов Малик"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 Сыдық "Темір Сыдық"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Тлеумбетова Шара "Аян"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Токтабулатов Адилбек "Токтабулатов Адилбек"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Унитаев Марат "Унитаев Марат"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Шагдиев Елубай "Әби"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Бакытбек "Райс"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Қартабаев Нұртілек "Қартабаев Әбу"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Құлшаров Сайлау "Құлшаров Сайлау"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Еркусаев Султанхан "Сұлтанхан"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Телишов Берикбай "Телишов Берикбай"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Болат "Умбетов Болат"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Жунисов Жайылхан "Тапа 2"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Жұмабеков Азамат "Аза"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Сейілбаев Үсенқара "Ақатай"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Утелбаев Умирбек "Төртқұдық"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Абдразаков Нурлан "Несібе"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Даулетияров Олжас "Олжас"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Тилеп Ибайдулла "Аян"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Нуршабаев Бекдильда "Бекнұр"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Койайдаров Болат "Бекбол"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Барлығы: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688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6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53726,6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52329,2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90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648"/>
    <w:bookmarkStart w:name="z691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649"/>
    <w:bookmarkStart w:name="z692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650"/>
    <w:bookmarkStart w:name="z693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ш/қ – шаруа қожалық.</w:t>
      </w:r>
    </w:p>
    <w:bookmarkEnd w:id="651"/>
    <w:bookmarkStart w:name="z694" w:id="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6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bookmarkEnd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Пірімов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Қожақазған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Мәдениет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96" w:id="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654"/>
    <w:bookmarkStart w:name="z697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5"/>
    <w:p>
      <w:pPr>
        <w:spacing w:after="0"/>
        <w:ind w:left="0"/>
        <w:jc w:val="both"/>
      </w:pPr>
      <w:r>
        <w:drawing>
          <wp:inline distT="0" distB="0" distL="0" distR="0">
            <wp:extent cx="41656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8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6"/>
    <w:p>
      <w:pPr>
        <w:spacing w:after="0"/>
        <w:ind w:left="0"/>
        <w:jc w:val="both"/>
      </w:pPr>
      <w:r>
        <w:drawing>
          <wp:inline distT="0" distB="0" distL="0" distR="0">
            <wp:extent cx="63881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9" w:id="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657"/>
    <w:bookmarkStart w:name="z700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8"/>
    <w:p>
      <w:pPr>
        <w:spacing w:after="0"/>
        <w:ind w:left="0"/>
        <w:jc w:val="both"/>
      </w:pPr>
      <w:r>
        <w:drawing>
          <wp:inline distT="0" distB="0" distL="0" distR="0">
            <wp:extent cx="64262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1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9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2" w:id="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660"/>
    <w:bookmarkStart w:name="z703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1"/>
    <w:p>
      <w:pPr>
        <w:spacing w:after="0"/>
        <w:ind w:left="0"/>
        <w:jc w:val="both"/>
      </w:pPr>
      <w:r>
        <w:drawing>
          <wp:inline distT="0" distB="0" distL="0" distR="0">
            <wp:extent cx="67310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4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2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5" w:id="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663"/>
    <w:bookmarkStart w:name="z706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4"/>
    <w:p>
      <w:pPr>
        <w:spacing w:after="0"/>
        <w:ind w:left="0"/>
        <w:jc w:val="both"/>
      </w:pPr>
      <w:r>
        <w:drawing>
          <wp:inline distT="0" distB="0" distL="0" distR="0">
            <wp:extent cx="62738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7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5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8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666"/>
    <w:bookmarkStart w:name="z709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7"/>
    <w:p>
      <w:pPr>
        <w:spacing w:after="0"/>
        <w:ind w:left="0"/>
        <w:jc w:val="both"/>
      </w:pPr>
      <w:r>
        <w:drawing>
          <wp:inline distT="0" distB="0" distL="0" distR="0">
            <wp:extent cx="55499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0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8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1" w:id="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6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13 - қосымша</w:t>
            </w:r>
          </w:p>
        </w:tc>
      </w:tr>
    </w:tbl>
    <w:bookmarkStart w:name="z715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Қарашеңгел ауылдық округінің 2020 - 2021 жылдарға арналған жайылымдарды басқару және оларды пайдалану жөніндегі жоспары</w:t>
      </w:r>
    </w:p>
    <w:bookmarkEnd w:id="670"/>
    <w:bookmarkStart w:name="z716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671"/>
    <w:bookmarkStart w:name="z717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672"/>
    <w:bookmarkStart w:name="z718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673"/>
    <w:bookmarkStart w:name="z719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674"/>
    <w:bookmarkStart w:name="z720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675"/>
    <w:bookmarkStart w:name="z721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Қарашеңгел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676"/>
    <w:bookmarkStart w:name="z722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677"/>
    <w:bookmarkStart w:name="z723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678"/>
    <w:bookmarkStart w:name="z724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679"/>
    <w:bookmarkStart w:name="z725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680"/>
    <w:bookmarkStart w:name="z726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681"/>
    <w:bookmarkStart w:name="z727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682"/>
    <w:bookmarkStart w:name="z728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шығыс бөлігінде орналасқан, солтүстіктен және шығыс жағынан Байқоңыр қаласымен, оңтүстік-батыс жағынан Қазалы ауданымен шектеседі.</w:t>
      </w:r>
    </w:p>
    <w:bookmarkEnd w:id="683"/>
    <w:bookmarkStart w:name="z729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Жалаңтөс батыр ауылы мен Үйрек, Водокачка, Көбек, Ойынды, Алтай елді мекендерінен тұрады.</w:t>
      </w:r>
    </w:p>
    <w:bookmarkEnd w:id="684"/>
    <w:bookmarkStart w:name="z730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685"/>
    <w:bookmarkStart w:name="z731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14254 гектар (бұдан әрі – га). Соның ішінде жайылымдар – 8795 га.</w:t>
      </w:r>
    </w:p>
    <w:bookmarkEnd w:id="686"/>
    <w:bookmarkStart w:name="z732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687"/>
    <w:bookmarkStart w:name="z733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10754 га;</w:t>
      </w:r>
    </w:p>
    <w:bookmarkEnd w:id="688"/>
    <w:bookmarkStart w:name="z734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2659 га;</w:t>
      </w:r>
    </w:p>
    <w:bookmarkEnd w:id="689"/>
    <w:bookmarkStart w:name="z735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3500 га.</w:t>
      </w:r>
    </w:p>
    <w:bookmarkEnd w:id="690"/>
    <w:bookmarkStart w:name="z736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873 бас ірі қара мал, 2403 бас уақ мал, 583 бас жылқы.</w:t>
      </w:r>
    </w:p>
    <w:bookmarkEnd w:id="691"/>
    <w:bookmarkStart w:name="z737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692"/>
    <w:bookmarkStart w:name="z738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мал-2 табын;</w:t>
      </w:r>
    </w:p>
    <w:bookmarkEnd w:id="693"/>
    <w:bookmarkStart w:name="z739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- 4 отар;</w:t>
      </w:r>
    </w:p>
    <w:bookmarkEnd w:id="694"/>
    <w:bookmarkStart w:name="z740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- 25 үйір.</w:t>
      </w:r>
    </w:p>
    <w:bookmarkEnd w:id="695"/>
    <w:bookmarkStart w:name="z741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696"/>
    <w:bookmarkStart w:name="z742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697"/>
    <w:bookmarkStart w:name="z743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698"/>
    <w:bookmarkStart w:name="z744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қорымы қызмет істейді.</w:t>
      </w:r>
    </w:p>
    <w:bookmarkEnd w:id="699"/>
    <w:bookmarkStart w:name="z745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700"/>
    <w:bookmarkStart w:name="z746" w:id="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701"/>
    <w:bookmarkStart w:name="z747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2"/>
    <w:p>
      <w:pPr>
        <w:spacing w:after="0"/>
        <w:ind w:left="0"/>
        <w:jc w:val="both"/>
      </w:pPr>
      <w:r>
        <w:drawing>
          <wp:inline distT="0" distB="0" distL="0" distR="0">
            <wp:extent cx="75057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8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3"/>
    <w:p>
      <w:pPr>
        <w:spacing w:after="0"/>
        <w:ind w:left="0"/>
        <w:jc w:val="both"/>
      </w:pPr>
      <w:r>
        <w:drawing>
          <wp:inline distT="0" distB="0" distL="0" distR="0">
            <wp:extent cx="48641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9" w:id="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7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Ахметуллаев Алмас "Алмас"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Ералы Берік "Дін-Нұр"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Есеналиева Жанасыл "Қуан-Ата"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Байсалбаева Айнұр "Сая"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Жанкуатов Аскарбек "Қыдыр"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 Тұңғышбек "Қият"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Қойшыбай Қарлығаш "Оразалы" шаруа қожалығы.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Кулшаров Утегул "Кулшаров Утегул"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Нуртуган "Рахмет Ата"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Какимова Мереке "Ұлан"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Оңғаров Өркен "Оңғаров Өркен"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Серимбетов Бауыржан Карлибаевич "Бауыржан"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Серімов Есет "Жеңіс"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Серимов Кеңес "Серимов Кеңес"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Кушербаев Айтбай жеке кәсіпкер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Серик Аширбаевич "Қанат"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Сералиев Ералхан Шамилович "Ералхан"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18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кәсіпкер Байғараев Бексұлтан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Бекбаулов Бекқали "Рауан"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кәсіпкер Жанканов Касым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кәсіркер Канатов Амангелді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кәсіпкер Олжабаева Айымкүл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Салмаев Шора "Салмаев Ш"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кәсіпкер Абубакиров Айбек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Cарсенов Абзал "Жалаңтөс батыр" жауапкершілігі шектеулі серіктестігі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</w:tr>
    </w:tbl>
    <w:bookmarkStart w:name="z750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7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5889,4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-4500,4</w:t>
            </w:r>
          </w:p>
        </w:tc>
      </w:tr>
    </w:tbl>
    <w:bookmarkStart w:name="z751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706"/>
    <w:bookmarkStart w:name="z752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707"/>
    <w:bookmarkStart w:name="z753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708"/>
    <w:bookmarkStart w:name="z754" w:id="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7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Жалаңтөс батыр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Үйрек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Водокачка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Ойынды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Көбек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</w:tbl>
    <w:bookmarkStart w:name="z755" w:id="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710"/>
    <w:bookmarkStart w:name="z756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1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7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2"/>
    <w:p>
      <w:pPr>
        <w:spacing w:after="0"/>
        <w:ind w:left="0"/>
        <w:jc w:val="both"/>
      </w:pPr>
      <w:r>
        <w:drawing>
          <wp:inline distT="0" distB="0" distL="0" distR="0">
            <wp:extent cx="69850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8" w:id="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713"/>
    <w:bookmarkStart w:name="z759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4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0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5"/>
    <w:p>
      <w:pPr>
        <w:spacing w:after="0"/>
        <w:ind w:left="0"/>
        <w:jc w:val="both"/>
      </w:pPr>
      <w:r>
        <w:drawing>
          <wp:inline distT="0" distB="0" distL="0" distR="0">
            <wp:extent cx="72517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1" w:id="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716"/>
    <w:bookmarkStart w:name="z762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7"/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3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8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4" w:id="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719"/>
    <w:bookmarkStart w:name="z765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0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1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7" w:id="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722"/>
    <w:bookmarkStart w:name="z768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3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9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4"/>
    <w:p>
      <w:pPr>
        <w:spacing w:after="0"/>
        <w:ind w:left="0"/>
        <w:jc w:val="both"/>
      </w:pPr>
      <w:r>
        <w:drawing>
          <wp:inline distT="0" distB="0" distL="0" distR="0">
            <wp:extent cx="7810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0" w:id="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7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14 - қосымша</w:t>
            </w:r>
          </w:p>
        </w:tc>
      </w:tr>
    </w:tbl>
    <w:bookmarkStart w:name="z774" w:id="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Қызылқұм ауылдық округінің 2020 - 2021 жылдарға арналған жайылымдарды басқару және оларды пайдалану жөніндегі жоспары</w:t>
      </w:r>
    </w:p>
    <w:bookmarkEnd w:id="726"/>
    <w:bookmarkStart w:name="z775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727"/>
    <w:bookmarkStart w:name="z776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728"/>
    <w:bookmarkStart w:name="z777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729"/>
    <w:bookmarkStart w:name="z778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730"/>
    <w:bookmarkStart w:name="z779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731"/>
    <w:bookmarkStart w:name="z780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Қызылқұм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732"/>
    <w:bookmarkStart w:name="z781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733"/>
    <w:bookmarkStart w:name="z782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734"/>
    <w:bookmarkStart w:name="z783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735"/>
    <w:bookmarkStart w:name="z784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736"/>
    <w:bookmarkStart w:name="z785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737"/>
    <w:bookmarkStart w:name="z786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738"/>
    <w:bookmarkStart w:name="z787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оңтүстік бөлігінде орналасқан, оңтүстіктен және оңтүстік-батыс жағынан Арал ауданымен, шығыс, солтүстік жағынан Қазалы ауданымен шектеседі.</w:t>
      </w:r>
    </w:p>
    <w:bookmarkEnd w:id="739"/>
    <w:bookmarkStart w:name="z788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2 елді мекендерден (Ажар, Кәукей) тұрады.</w:t>
      </w:r>
    </w:p>
    <w:bookmarkEnd w:id="740"/>
    <w:bookmarkStart w:name="z789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741"/>
    <w:bookmarkStart w:name="z790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34878 гектар (бұдан әрі – га). Соның ішінде жайылымдар – 24763 га.</w:t>
      </w:r>
    </w:p>
    <w:bookmarkEnd w:id="742"/>
    <w:bookmarkStart w:name="z791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743"/>
    <w:bookmarkStart w:name="z792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24763 га;</w:t>
      </w:r>
    </w:p>
    <w:bookmarkEnd w:id="744"/>
    <w:bookmarkStart w:name="z793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30 га;</w:t>
      </w:r>
    </w:p>
    <w:bookmarkEnd w:id="745"/>
    <w:bookmarkStart w:name="z794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орман қорының жерлері – 9782 га.</w:t>
      </w:r>
    </w:p>
    <w:bookmarkEnd w:id="746"/>
    <w:bookmarkStart w:name="z795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983 бас ірі қара мал, 4910 бас уақ мал, 650 бас жылқы, 107 бас түйе.</w:t>
      </w:r>
    </w:p>
    <w:bookmarkEnd w:id="747"/>
    <w:bookmarkStart w:name="z796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748"/>
    <w:bookmarkStart w:name="z797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мал-7 табын;</w:t>
      </w:r>
    </w:p>
    <w:bookmarkEnd w:id="749"/>
    <w:bookmarkStart w:name="z798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- 8 отар;</w:t>
      </w:r>
    </w:p>
    <w:bookmarkEnd w:id="750"/>
    <w:bookmarkStart w:name="z799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- 40 үйір; </w:t>
      </w:r>
    </w:p>
    <w:bookmarkEnd w:id="751"/>
    <w:bookmarkStart w:name="z800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- 1 келе. </w:t>
      </w:r>
    </w:p>
    <w:bookmarkEnd w:id="752"/>
    <w:bookmarkStart w:name="z801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753"/>
    <w:bookmarkStart w:name="z802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754"/>
    <w:bookmarkStart w:name="z803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755"/>
    <w:bookmarkStart w:name="z804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қорымы қызмет істейді.</w:t>
      </w:r>
    </w:p>
    <w:bookmarkEnd w:id="756"/>
    <w:bookmarkStart w:name="z805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757"/>
    <w:bookmarkStart w:name="z806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758"/>
    <w:bookmarkStart w:name="z807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9"/>
    <w:p>
      <w:pPr>
        <w:spacing w:after="0"/>
        <w:ind w:left="0"/>
        <w:jc w:val="both"/>
      </w:pPr>
      <w:r>
        <w:drawing>
          <wp:inline distT="0" distB="0" distL="0" distR="0">
            <wp:extent cx="48260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8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0"/>
    <w:p>
      <w:pPr>
        <w:spacing w:after="0"/>
        <w:ind w:left="0"/>
        <w:jc w:val="both"/>
      </w:pPr>
      <w:r>
        <w:drawing>
          <wp:inline distT="0" distB="0" distL="0" distR="0">
            <wp:extent cx="57277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9" w:id="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7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нормасы, 1 бас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Ізімқұл Бөрібай, "Афрасиаб"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Тогысов Асет Мырзагулович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Запура Кулпыбаевна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</w:tr>
    </w:tbl>
    <w:bookmarkStart w:name="z810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7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 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-977,4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-1346,2</w:t>
            </w:r>
          </w:p>
        </w:tc>
      </w:tr>
    </w:tbl>
    <w:bookmarkStart w:name="z811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Аббревиатуралардың таратылып жазылуы:</w:t>
      </w:r>
    </w:p>
    <w:bookmarkEnd w:id="763"/>
    <w:bookmarkStart w:name="z812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764"/>
    <w:bookmarkStart w:name="z813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УМ – уақ мал. </w:t>
      </w:r>
    </w:p>
    <w:bookmarkEnd w:id="765"/>
    <w:bookmarkStart w:name="z814" w:id="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7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Кәукей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20583</w:t>
            </w:r>
          </w:p>
        </w:tc>
      </w:tr>
    </w:tbl>
    <w:bookmarkStart w:name="z815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767"/>
    <w:bookmarkStart w:name="z816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8"/>
    <w:p>
      <w:pPr>
        <w:spacing w:after="0"/>
        <w:ind w:left="0"/>
        <w:jc w:val="both"/>
      </w:pPr>
      <w:r>
        <w:drawing>
          <wp:inline distT="0" distB="0" distL="0" distR="0">
            <wp:extent cx="60452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7" w:id="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769"/>
    <w:bookmarkStart w:name="z818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0"/>
    <w:p>
      <w:pPr>
        <w:spacing w:after="0"/>
        <w:ind w:left="0"/>
        <w:jc w:val="both"/>
      </w:pPr>
      <w:r>
        <w:drawing>
          <wp:inline distT="0" distB="0" distL="0" distR="0">
            <wp:extent cx="48768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9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1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0" w:id="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772"/>
    <w:bookmarkStart w:name="z821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3"/>
    <w:p>
      <w:pPr>
        <w:spacing w:after="0"/>
        <w:ind w:left="0"/>
        <w:jc w:val="both"/>
      </w:pPr>
      <w:r>
        <w:drawing>
          <wp:inline distT="0" distB="0" distL="0" distR="0">
            <wp:extent cx="4635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2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4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3" w:id="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775"/>
    <w:bookmarkStart w:name="z824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6"/>
    <w:p>
      <w:pPr>
        <w:spacing w:after="0"/>
        <w:ind w:left="0"/>
        <w:jc w:val="both"/>
      </w:pPr>
      <w:r>
        <w:drawing>
          <wp:inline distT="0" distB="0" distL="0" distR="0">
            <wp:extent cx="4635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5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7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6" w:id="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778"/>
    <w:bookmarkStart w:name="z827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9"/>
    <w:p>
      <w:pPr>
        <w:spacing w:after="0"/>
        <w:ind w:left="0"/>
        <w:jc w:val="both"/>
      </w:pPr>
      <w:r>
        <w:drawing>
          <wp:inline distT="0" distB="0" distL="0" distR="0">
            <wp:extent cx="46482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8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0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9" w:id="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7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 1 жартысы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15 - қосымша</w:t>
            </w:r>
          </w:p>
        </w:tc>
      </w:tr>
    </w:tbl>
    <w:bookmarkStart w:name="z833" w:id="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Майдакөл ауылдық округінің 2020 - 2021 жылдарға арналған жайылымдарды басқару және оларды пайдалану жөніндегі жоспары</w:t>
      </w:r>
    </w:p>
    <w:bookmarkEnd w:id="782"/>
    <w:bookmarkStart w:name="z834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783"/>
    <w:bookmarkStart w:name="z835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784"/>
    <w:bookmarkStart w:name="z836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785"/>
    <w:bookmarkStart w:name="z837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786"/>
    <w:bookmarkStart w:name="z838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787"/>
    <w:bookmarkStart w:name="z839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Майдакөл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788"/>
    <w:bookmarkStart w:name="z840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789"/>
    <w:bookmarkStart w:name="z841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790"/>
    <w:bookmarkStart w:name="z842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791"/>
    <w:bookmarkStart w:name="z843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792"/>
    <w:bookmarkStart w:name="z844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793"/>
    <w:bookmarkStart w:name="z845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794"/>
    <w:bookmarkStart w:name="z846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батыс бөлігінде орналасқан, солтүстіктен және солтүстік-батыс жағынан Арал ауданымен, шығыс, оңтүстік жағынан Қазалы ауданымен шектеседі.</w:t>
      </w:r>
    </w:p>
    <w:bookmarkEnd w:id="795"/>
    <w:bookmarkStart w:name="z847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Бекарыстан би ауылынан тұрады.</w:t>
      </w:r>
    </w:p>
    <w:bookmarkEnd w:id="796"/>
    <w:bookmarkStart w:name="z848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797"/>
    <w:bookmarkStart w:name="z849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26069 гектар (бұдан әрі – га). Соның ішінде жайылымдар – 18498 га.</w:t>
      </w:r>
    </w:p>
    <w:bookmarkEnd w:id="798"/>
    <w:bookmarkStart w:name="z850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799"/>
    <w:bookmarkStart w:name="z851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1571 га;</w:t>
      </w:r>
    </w:p>
    <w:bookmarkEnd w:id="800"/>
    <w:bookmarkStart w:name="z852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10568 га;</w:t>
      </w:r>
    </w:p>
    <w:bookmarkEnd w:id="801"/>
    <w:bookmarkStart w:name="z853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902 га.</w:t>
      </w:r>
    </w:p>
    <w:bookmarkEnd w:id="802"/>
    <w:bookmarkStart w:name="z854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2537 бас ірі қара мал, 4155 бас уақ мал, 2527 бас жылқы, 49 бас түйе.</w:t>
      </w:r>
    </w:p>
    <w:bookmarkEnd w:id="803"/>
    <w:bookmarkStart w:name="z855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804"/>
    <w:bookmarkStart w:name="z856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ірі қара мал- 16 табын; </w:t>
      </w:r>
    </w:p>
    <w:bookmarkEnd w:id="805"/>
    <w:bookmarkStart w:name="z857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- 8 отар;</w:t>
      </w:r>
    </w:p>
    <w:bookmarkEnd w:id="806"/>
    <w:bookmarkStart w:name="z858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- 101 үйір; </w:t>
      </w:r>
    </w:p>
    <w:bookmarkEnd w:id="807"/>
    <w:bookmarkStart w:name="z859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- 2 келе. </w:t>
      </w:r>
    </w:p>
    <w:bookmarkEnd w:id="808"/>
    <w:bookmarkStart w:name="z860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809"/>
    <w:bookmarkStart w:name="z861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810"/>
    <w:bookmarkStart w:name="z862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811"/>
    <w:bookmarkStart w:name="z863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қорымы қызмет істейді.</w:t>
      </w:r>
    </w:p>
    <w:bookmarkEnd w:id="812"/>
    <w:bookmarkStart w:name="z864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813"/>
    <w:bookmarkStart w:name="z865" w:id="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814"/>
    <w:bookmarkStart w:name="z866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5"/>
    <w:p>
      <w:pPr>
        <w:spacing w:after="0"/>
        <w:ind w:left="0"/>
        <w:jc w:val="both"/>
      </w:pPr>
      <w:r>
        <w:drawing>
          <wp:inline distT="0" distB="0" distL="0" distR="0">
            <wp:extent cx="74168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7" w:id="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8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Бекжанова Куралай, "Артур"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 Тоқсанбай, "Аймаханов"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Булекбаев Дин, "Диін"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Есиркепов Панарбай Нагыманович, "Мейірман"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Ниеталы Ибайдуллаевич, "Ынтымақ"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Убайдуллаев Талгат Акималиевич,"Ибайдуллаев"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 Наурызбек Талгатович, "Наурыз"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Каскырбай Шатуович, "Шату"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Кожаков Туребай, "Болат"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Кабылбек Ктабияевич, "Құрманбаев"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 Мамай Бұйрашұлы, "Аққозы"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Мырзагулов Абыл Абдрашович, "Лепес"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Уркен Абдимуратович, "Уркен"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Жақсыбай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Садуақас Еркін Әбдімұратұлы, "Садуақас"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Сикимов Максат Бердибаевич, "Сихымов" шаруа қожалығы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 Төлеу Қабақұлы, "Смағұл"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Онал Тилеубергенович, "Оңал"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Тәжім Гүлсім, "Тәжім Гүлсім"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Талғат Айдар Талғатұлы, "Айдар"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Тілеуназар Қуаныш, "Шархан"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Достыбаев Жарас Калиядинович, "Жарас" шаруа қожалығы,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Ысқақ Жақия Абдулхайұлы, "Абдулхай" шаруа қожалығы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868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8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69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818"/>
    <w:bookmarkStart w:name="z870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819"/>
    <w:bookmarkStart w:name="z871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820"/>
    <w:bookmarkStart w:name="z872" w:id="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8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Бекарыстан би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Барлығы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73" w:id="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822"/>
    <w:bookmarkStart w:name="z874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3"/>
    <w:p>
      <w:pPr>
        <w:spacing w:after="0"/>
        <w:ind w:left="0"/>
        <w:jc w:val="both"/>
      </w:pPr>
      <w:r>
        <w:drawing>
          <wp:inline distT="0" distB="0" distL="0" distR="0">
            <wp:extent cx="6667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5" w:id="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824"/>
    <w:bookmarkStart w:name="z876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5"/>
    <w:p>
      <w:pPr>
        <w:spacing w:after="0"/>
        <w:ind w:left="0"/>
        <w:jc w:val="both"/>
      </w:pPr>
      <w:r>
        <w:drawing>
          <wp:inline distT="0" distB="0" distL="0" distR="0">
            <wp:extent cx="72390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7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6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8" w:id="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827"/>
    <w:bookmarkStart w:name="z879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8"/>
    <w:p>
      <w:pPr>
        <w:spacing w:after="0"/>
        <w:ind w:left="0"/>
        <w:jc w:val="both"/>
      </w:pPr>
      <w:r>
        <w:drawing>
          <wp:inline distT="0" distB="0" distL="0" distR="0">
            <wp:extent cx="73914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0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9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1" w:id="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830"/>
    <w:bookmarkStart w:name="z882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1"/>
    <w:p>
      <w:pPr>
        <w:spacing w:after="0"/>
        <w:ind w:left="0"/>
        <w:jc w:val="both"/>
      </w:pPr>
      <w:r>
        <w:drawing>
          <wp:inline distT="0" distB="0" distL="0" distR="0">
            <wp:extent cx="72263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3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2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4" w:id="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833"/>
    <w:bookmarkStart w:name="z885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4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6" w:id="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8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 1 жартысы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17 - қосымша</w:t>
            </w:r>
          </w:p>
        </w:tc>
      </w:tr>
    </w:tbl>
    <w:bookmarkStart w:name="z890" w:id="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Ғ.Мұратбаев ауылдық округінің 2020 - 2021 жылдарға арналған жайылымдарды басқару және оларды пайдалану жөніндегі жоспары</w:t>
      </w:r>
    </w:p>
    <w:bookmarkEnd w:id="836"/>
    <w:bookmarkStart w:name="z891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837"/>
    <w:bookmarkStart w:name="z892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838"/>
    <w:bookmarkStart w:name="z893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839"/>
    <w:bookmarkStart w:name="z894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840"/>
    <w:bookmarkStart w:name="z895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841"/>
    <w:bookmarkStart w:name="z896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Ғ. Мұратбаев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842"/>
    <w:bookmarkStart w:name="z897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843"/>
    <w:bookmarkStart w:name="z898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сазды сортаңды болып келеді.</w:t>
      </w:r>
    </w:p>
    <w:bookmarkEnd w:id="844"/>
    <w:bookmarkStart w:name="z899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845"/>
    <w:bookmarkStart w:name="z900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846"/>
    <w:bookmarkStart w:name="z901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847"/>
    <w:bookmarkStart w:name="z902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848"/>
    <w:bookmarkStart w:name="z903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батыс бөлігінде орналасқан, солтүстіктен және солтүстік-батыс жағынан Арал ауданымен, шығыс жағынан Қазалы ауданымен шектеседі.</w:t>
      </w:r>
    </w:p>
    <w:bookmarkEnd w:id="849"/>
    <w:bookmarkStart w:name="z904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Ғ.Мұратбаев ауылынан тұрады.</w:t>
      </w:r>
    </w:p>
    <w:bookmarkEnd w:id="850"/>
    <w:bookmarkStart w:name="z905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851"/>
    <w:bookmarkStart w:name="z906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19219 гектар (бұдан әрі – га). Соның ішінде жайылымдар – 11 111 га.</w:t>
      </w:r>
    </w:p>
    <w:bookmarkEnd w:id="852"/>
    <w:bookmarkStart w:name="z907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853"/>
    <w:bookmarkStart w:name="z908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ауылшаруашылығы мақсатындағы жерлер – 15 328 га;</w:t>
      </w:r>
    </w:p>
    <w:bookmarkEnd w:id="854"/>
    <w:bookmarkStart w:name="z909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алдi мекендердiң жерлерi – 4 401 га;</w:t>
      </w:r>
    </w:p>
    <w:bookmarkEnd w:id="855"/>
    <w:bookmarkStart w:name="z910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жер және ауылшаруашылығына арналмаған өзге де жерлер – 120 га.</w:t>
      </w:r>
    </w:p>
    <w:bookmarkEnd w:id="856"/>
    <w:bookmarkStart w:name="z911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775 бас ірі қара мал, 1304 бас уақ мал, 198 бас жылқы, 33 бас түйе.</w:t>
      </w:r>
    </w:p>
    <w:bookmarkEnd w:id="857"/>
    <w:bookmarkStart w:name="z912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858"/>
    <w:bookmarkStart w:name="z913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мал-2 табын;</w:t>
      </w:r>
    </w:p>
    <w:bookmarkEnd w:id="859"/>
    <w:bookmarkStart w:name="z914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- 2 отар;</w:t>
      </w:r>
    </w:p>
    <w:bookmarkEnd w:id="860"/>
    <w:bookmarkStart w:name="z915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- 14 үйір; </w:t>
      </w:r>
    </w:p>
    <w:bookmarkEnd w:id="861"/>
    <w:bookmarkStart w:name="z916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- 1 келе. </w:t>
      </w:r>
    </w:p>
    <w:bookmarkEnd w:id="862"/>
    <w:bookmarkStart w:name="z917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863"/>
    <w:bookmarkStart w:name="z918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864"/>
    <w:bookmarkStart w:name="z919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865"/>
    <w:bookmarkStart w:name="z920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қорымы қызмет істейді.</w:t>
      </w:r>
    </w:p>
    <w:bookmarkEnd w:id="866"/>
    <w:bookmarkStart w:name="z921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867"/>
    <w:bookmarkStart w:name="z922" w:id="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868"/>
    <w:bookmarkStart w:name="z923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9"/>
    <w:p>
      <w:pPr>
        <w:spacing w:after="0"/>
        <w:ind w:left="0"/>
        <w:jc w:val="both"/>
      </w:pPr>
      <w:r>
        <w:drawing>
          <wp:inline distT="0" distB="0" distL="0" distR="0">
            <wp:extent cx="77851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4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0"/>
    <w:p>
      <w:pPr>
        <w:spacing w:after="0"/>
        <w:ind w:left="0"/>
        <w:jc w:val="both"/>
      </w:pPr>
      <w:r>
        <w:drawing>
          <wp:inline distT="0" distB="0" distL="0" distR="0">
            <wp:extent cx="68072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5" w:id="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8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Молдабай Шалқыма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Іскедіров Әнуарбек "Дархан"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Мариямкул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Әбиева Кулжахан "Талды аша"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Меиірманова Гулсин "Аяулым"ш/қ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Садықова Мадина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Женисов Ержан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Сақтағанова Раушан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Байсенгирова Айнур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Жанбай Садық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Жұмахметов Саламат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Әби Әбдірахман Болатбекұлы "Зейнеп ана"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Әлдешов Қырым "Рауан-1"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Әліпбай Жұмагүл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Сұлушаш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Бекжанова Раушан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Таңжарық Кама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Шектібай Баян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Мәденов Алпысбай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 Венера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Серікбол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Мұратбаев Нұрсылтан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Жәнібек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Сейтім Лиман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Рыстығұл Орынкүл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 Мария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 Бекжан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Аяганова Мадина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Нағашыбайқызы Айжан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Асанхан Елжас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Актілеуов Есен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Сақтағанов Марат "Жылкелді"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Жұбаназар Айгул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Катаева Дариға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 Талғат Шыныбайұлы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Ерғараев Айтуған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Мұратбаев Қайрат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</w:tbl>
    <w:bookmarkStart w:name="z926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8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27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873"/>
    <w:bookmarkStart w:name="z928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874"/>
    <w:bookmarkStart w:name="z929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875"/>
    <w:bookmarkStart w:name="z930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ш/қ- шаруа қожалық</w:t>
      </w:r>
    </w:p>
    <w:bookmarkEnd w:id="876"/>
    <w:bookmarkStart w:name="z931" w:id="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8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bookmarkEnd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Ғ.Мұратбаев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933" w:id="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879"/>
    <w:bookmarkStart w:name="z934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0"/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5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1"/>
    <w:p>
      <w:pPr>
        <w:spacing w:after="0"/>
        <w:ind w:left="0"/>
        <w:jc w:val="both"/>
      </w:pPr>
      <w:r>
        <w:drawing>
          <wp:inline distT="0" distB="0" distL="0" distR="0">
            <wp:extent cx="70358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6" w:id="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882"/>
    <w:bookmarkStart w:name="z937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3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8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4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9" w:id="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885"/>
    <w:bookmarkStart w:name="z940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6"/>
    <w:p>
      <w:pPr>
        <w:spacing w:after="0"/>
        <w:ind w:left="0"/>
        <w:jc w:val="both"/>
      </w:pPr>
      <w:r>
        <w:drawing>
          <wp:inline distT="0" distB="0" distL="0" distR="0">
            <wp:extent cx="71120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1" w:id="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887"/>
    <w:bookmarkStart w:name="z942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8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3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9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4" w:id="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890"/>
    <w:bookmarkStart w:name="z945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1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6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2"/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7" w:id="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8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 1 жартысы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18 - қосымша</w:t>
            </w:r>
          </w:p>
        </w:tc>
      </w:tr>
    </w:tbl>
    <w:bookmarkStart w:name="z951" w:id="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Сарыкөл ауылдық округінің 2020 - 2021 жылдарға арналған жайылымдарды басқару және оларды пайдалану жөніндегі жоспары</w:t>
      </w:r>
    </w:p>
    <w:bookmarkEnd w:id="894"/>
    <w:bookmarkStart w:name="z952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895"/>
    <w:bookmarkStart w:name="z953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896"/>
    <w:bookmarkStart w:name="z954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897"/>
    <w:bookmarkStart w:name="z955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898"/>
    <w:bookmarkStart w:name="z956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899"/>
    <w:bookmarkStart w:name="z957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Сарыкөл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900"/>
    <w:bookmarkStart w:name="z958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901"/>
    <w:bookmarkStart w:name="z959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902"/>
    <w:bookmarkStart w:name="z960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903"/>
    <w:bookmarkStart w:name="z961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904"/>
    <w:bookmarkStart w:name="z962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905"/>
    <w:bookmarkStart w:name="z963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906"/>
    <w:bookmarkStart w:name="z964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оңтүстік бөлігінде орналасқан, солтүстіктен және солтүстік-батыс жағынан Қазалы қаласымен, шығыс, оңтүстік жағынан Басықара ауылдық округімен шектеседі.</w:t>
      </w:r>
    </w:p>
    <w:bookmarkEnd w:id="907"/>
    <w:bookmarkStart w:name="z965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Жұбан және Абай ауылдарынан тұрады.</w:t>
      </w:r>
    </w:p>
    <w:bookmarkEnd w:id="908"/>
    <w:bookmarkStart w:name="z966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909"/>
    <w:bookmarkStart w:name="z967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14940 гектар (бұдан әрі – га). Соның ішінде жайылымдар – 13096 га.</w:t>
      </w:r>
    </w:p>
    <w:bookmarkEnd w:id="910"/>
    <w:bookmarkStart w:name="z968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911"/>
    <w:bookmarkStart w:name="z969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1680 га;</w:t>
      </w:r>
    </w:p>
    <w:bookmarkEnd w:id="912"/>
    <w:bookmarkStart w:name="z970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423 га;</w:t>
      </w:r>
    </w:p>
    <w:bookmarkEnd w:id="913"/>
    <w:bookmarkStart w:name="z971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547,7 га.</w:t>
      </w:r>
    </w:p>
    <w:bookmarkEnd w:id="914"/>
    <w:bookmarkStart w:name="z972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2728 бас ірі қара мал, 5480 бас уақ мал, 1744 бас жылқы, 294 бас түйе.</w:t>
      </w:r>
    </w:p>
    <w:bookmarkEnd w:id="915"/>
    <w:bookmarkStart w:name="z973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916"/>
    <w:bookmarkStart w:name="z974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ірі қара мал- 19 табын; </w:t>
      </w:r>
    </w:p>
    <w:bookmarkEnd w:id="917"/>
    <w:bookmarkStart w:name="z975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- 14 отар;</w:t>
      </w:r>
    </w:p>
    <w:bookmarkEnd w:id="918"/>
    <w:bookmarkStart w:name="z976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- 59 үйір; </w:t>
      </w:r>
    </w:p>
    <w:bookmarkEnd w:id="919"/>
    <w:bookmarkStart w:name="z977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- 5 келе. </w:t>
      </w:r>
    </w:p>
    <w:bookmarkEnd w:id="920"/>
    <w:bookmarkStart w:name="z978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921"/>
    <w:bookmarkStart w:name="z979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922"/>
    <w:bookmarkStart w:name="z980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923"/>
    <w:bookmarkStart w:name="z981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қорымы қызмет істейді.</w:t>
      </w:r>
    </w:p>
    <w:bookmarkEnd w:id="924"/>
    <w:bookmarkStart w:name="z982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925"/>
    <w:bookmarkStart w:name="z983" w:id="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926"/>
    <w:bookmarkStart w:name="z984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7"/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5" w:id="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9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6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</w:t>
            </w:r>
          </w:p>
          <w:bookmarkEnd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Акманбетова Темірбике, "Панов М"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Аржиков Берік, "Аржиков Б"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Аржиков Жұбаназар, "Аржиков 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Әлимбаев Қасқырбай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Бекетова Алмагүл, "Нурали"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 Гулшакарам, "Боранул Г"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Дидар Кулжан Аманшаевна, "Кіші Абай"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Жақсылықов Орыналы, "Садуақас-Жұрын"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Жумагалиев Кошербай, "Маймақ"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Жумашов Ертас, "Айбек"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Темірбек, "Жайлау"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Купжасаров Самат Абдикадирович, "Көпжасар"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Кенжалиев Серик Куанышович, "Ақниет"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Қоспанова Миуа, "Гаухар"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Мылтықбаев Әбілғазы, "Шоратай"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Ерхожаев Акарыс, "АЙК"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Орынбаев Жеткербай, "Ануар"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Рахменбергенов Жахас, "Байрақ"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Слтеуов Мирамбек, "Нұржан"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Рақымбек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 Мендилда, "Береке"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Шекибай Амандос, "Амандос"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Жумалиев Нуржигит Кибитович, "Мақсұт"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7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Аржиков Еркін, </w:t>
            </w:r>
          </w:p>
          <w:bookmarkEnd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"Аржиков Е"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515,2</w:t>
            </w:r>
          </w:p>
        </w:tc>
      </w:tr>
    </w:tbl>
    <w:bookmarkStart w:name="z988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9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9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-13354,4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-2899,2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-1413,8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-728,8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-9657,2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-2107,6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-1090,6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-3791,2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-2959,6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-1439,2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-541,8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-2789,2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-2586,2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54565,6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45483,2</w:t>
            </w:r>
          </w:p>
        </w:tc>
      </w:tr>
    </w:tbl>
    <w:bookmarkStart w:name="z990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933"/>
    <w:bookmarkStart w:name="z991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934"/>
    <w:bookmarkStart w:name="z992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935"/>
    <w:bookmarkStart w:name="z993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ш/қ – шаруа қожалық.</w:t>
      </w:r>
    </w:p>
    <w:bookmarkEnd w:id="936"/>
    <w:bookmarkStart w:name="z994" w:id="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9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Жұбан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90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- 3570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Барлығы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- 8924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995" w:id="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938"/>
    <w:bookmarkStart w:name="z996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9"/>
    <w:p>
      <w:pPr>
        <w:spacing w:after="0"/>
        <w:ind w:left="0"/>
        <w:jc w:val="both"/>
      </w:pPr>
      <w:r>
        <w:drawing>
          <wp:inline distT="0" distB="0" distL="0" distR="0">
            <wp:extent cx="71374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7" w:id="9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940"/>
    <w:bookmarkStart w:name="z998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1"/>
    <w:p>
      <w:pPr>
        <w:spacing w:after="0"/>
        <w:ind w:left="0"/>
        <w:jc w:val="both"/>
      </w:pPr>
      <w:r>
        <w:drawing>
          <wp:inline distT="0" distB="0" distL="0" distR="0">
            <wp:extent cx="69723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9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2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0" w:id="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943"/>
    <w:bookmarkStart w:name="z1001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4"/>
    <w:p>
      <w:pPr>
        <w:spacing w:after="0"/>
        <w:ind w:left="0"/>
        <w:jc w:val="both"/>
      </w:pPr>
      <w:r>
        <w:drawing>
          <wp:inline distT="0" distB="0" distL="0" distR="0">
            <wp:extent cx="62738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2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5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3" w:id="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946"/>
    <w:bookmarkStart w:name="z1004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7"/>
    <w:p>
      <w:pPr>
        <w:spacing w:after="0"/>
        <w:ind w:left="0"/>
        <w:jc w:val="both"/>
      </w:pPr>
      <w:r>
        <w:drawing>
          <wp:inline distT="0" distB="0" distL="0" distR="0">
            <wp:extent cx="77343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5" w:id="9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948"/>
    <w:bookmarkStart w:name="z1006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9"/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7" w:id="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9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 1 жартысы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19 - қосымша</w:t>
            </w:r>
          </w:p>
        </w:tc>
      </w:tr>
    </w:tbl>
    <w:bookmarkStart w:name="z1011" w:id="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Сарбұлақ ауылдық округінің 2020 - 2021 жылдарға арналған жайылымдарды басқару және оларды пайдалану жөніндегі жоспары</w:t>
      </w:r>
    </w:p>
    <w:bookmarkEnd w:id="951"/>
    <w:bookmarkStart w:name="z1012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952"/>
    <w:bookmarkStart w:name="z1013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953"/>
    <w:bookmarkStart w:name="z1014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954"/>
    <w:bookmarkStart w:name="z1015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955"/>
    <w:bookmarkStart w:name="z1016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956"/>
    <w:bookmarkStart w:name="z1017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Сарбұлақ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957"/>
    <w:bookmarkStart w:name="z1018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958"/>
    <w:bookmarkStart w:name="z1019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959"/>
    <w:bookmarkStart w:name="z1020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960"/>
    <w:bookmarkStart w:name="z1021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961"/>
    <w:bookmarkStart w:name="z1022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962"/>
    <w:bookmarkStart w:name="z1023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963"/>
    <w:bookmarkStart w:name="z1024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оңтүстік батыс бөлігінде орналасқан.</w:t>
      </w:r>
    </w:p>
    <w:bookmarkEnd w:id="964"/>
    <w:bookmarkStart w:name="z1025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Сарбұлақ ауылынан тұрады.</w:t>
      </w:r>
    </w:p>
    <w:bookmarkEnd w:id="965"/>
    <w:bookmarkStart w:name="z1026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966"/>
    <w:bookmarkStart w:name="z1027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3045 гектар (бұдан әрі – га). Соның ішінде жайылымдар – 2320 га.</w:t>
      </w:r>
    </w:p>
    <w:bookmarkEnd w:id="967"/>
    <w:bookmarkStart w:name="z1028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968"/>
    <w:bookmarkStart w:name="z1029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33 га;</w:t>
      </w:r>
    </w:p>
    <w:bookmarkEnd w:id="969"/>
    <w:bookmarkStart w:name="z1030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662 га;</w:t>
      </w:r>
    </w:p>
    <w:bookmarkEnd w:id="970"/>
    <w:bookmarkStart w:name="z1031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жер және ауылшаруашылығына арналмаған өзге де жерлер – 30 га.</w:t>
      </w:r>
    </w:p>
    <w:bookmarkEnd w:id="971"/>
    <w:bookmarkStart w:name="z1032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249 бас ірі қара мал, 1547 бас уақ мал, 805 бас жылқы, 536 бас түйе.</w:t>
      </w:r>
    </w:p>
    <w:bookmarkEnd w:id="972"/>
    <w:bookmarkStart w:name="z1033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973"/>
    <w:bookmarkStart w:name="z1034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ірі қара мал- 3 табын; </w:t>
      </w:r>
    </w:p>
    <w:bookmarkEnd w:id="974"/>
    <w:bookmarkStart w:name="z1035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- 5 отар;</w:t>
      </w:r>
    </w:p>
    <w:bookmarkEnd w:id="975"/>
    <w:bookmarkStart w:name="z1036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- 29 үйір; </w:t>
      </w:r>
    </w:p>
    <w:bookmarkEnd w:id="976"/>
    <w:bookmarkStart w:name="z1037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- 12 келе. </w:t>
      </w:r>
    </w:p>
    <w:bookmarkEnd w:id="977"/>
    <w:bookmarkStart w:name="z1038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978"/>
    <w:bookmarkStart w:name="z1039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979"/>
    <w:bookmarkStart w:name="z1040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980"/>
    <w:bookmarkStart w:name="z1041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қорымы қызмет істейді.</w:t>
      </w:r>
    </w:p>
    <w:bookmarkEnd w:id="981"/>
    <w:bookmarkStart w:name="z1042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982"/>
    <w:bookmarkStart w:name="z1043" w:id="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983"/>
    <w:bookmarkStart w:name="z1044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4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5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5"/>
    <w:p>
      <w:pPr>
        <w:spacing w:after="0"/>
        <w:ind w:left="0"/>
        <w:jc w:val="both"/>
      </w:pPr>
      <w:r>
        <w:drawing>
          <wp:inline distT="0" distB="0" distL="0" distR="0">
            <wp:extent cx="68199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6" w:id="9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9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Шындалиев Руслан Нуртаевич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Бердиешов Нұрлыбек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Дарикужаев Куаныш Кутмамбетович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Мынжасаров Талгат Набиевич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 Әбілқасым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 Әбілқасым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Мыктыбаев Рахымжан Абаевич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Картабаев Серик Тойымбетович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Агыладин Насырадинович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Шамуратов Жасулан Нажмадинович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Мыктыбаев Рахымжан Абаевич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Сағымбай Ералы Утеубаевич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 Алпамыс Алиевич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Шамуратов Сражадин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Бегалиев Данияр Сахиевич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Каримсаков Тургали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Каримсаков Женисбек Коптилеуович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Рахат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Жургенов Найзабай Мектепбаевич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Жургенов Ергали Мектепбаевич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</w:tbl>
    <w:bookmarkStart w:name="z1047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9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8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-1222,6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-377,8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-1244,6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-451,8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4184,1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-230,2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-626,2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-1344,6</w:t>
            </w:r>
          </w:p>
        </w:tc>
      </w:tr>
    </w:tbl>
    <w:bookmarkStart w:name="z1049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989"/>
    <w:bookmarkStart w:name="z1050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990"/>
    <w:bookmarkStart w:name="z1051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991"/>
    <w:bookmarkStart w:name="z1052" w:id="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9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3"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bookmarkEnd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Сарбұлақ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054" w:id="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994"/>
    <w:bookmarkStart w:name="z1055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5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6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6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7" w:id="9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997"/>
    <w:bookmarkStart w:name="z1058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8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9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9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0" w:id="1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1000"/>
    <w:bookmarkStart w:name="z1061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1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2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2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3" w:id="10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003"/>
    <w:bookmarkStart w:name="z1064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4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5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5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6" w:id="1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1006"/>
    <w:bookmarkStart w:name="z1067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7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8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8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9" w:id="1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0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малдардың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1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20 - қосымша</w:t>
            </w:r>
          </w:p>
        </w:tc>
      </w:tr>
    </w:tbl>
    <w:bookmarkStart w:name="z1073" w:id="1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Тасарық ауылдық округінің 2020 - 2021 жылдарға арналған жайылымдарды басқару және оларды пайдалану жөніндегі жоспары</w:t>
      </w:r>
    </w:p>
    <w:bookmarkEnd w:id="1010"/>
    <w:bookmarkStart w:name="z1074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1011"/>
    <w:bookmarkStart w:name="z1075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1012"/>
    <w:bookmarkStart w:name="z1076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1013"/>
    <w:bookmarkStart w:name="z1077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1014"/>
    <w:bookmarkStart w:name="z1078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1015"/>
    <w:bookmarkStart w:name="z1079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Тасарық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1016"/>
    <w:bookmarkStart w:name="z1080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1017"/>
    <w:bookmarkStart w:name="z1081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1018"/>
    <w:bookmarkStart w:name="z1082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1019"/>
    <w:bookmarkStart w:name="z1083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көлдерден, бұлақтардан, каналдардан қамтамасыз етіледі.Судың сапасы әлсіз тұздылау, малдарды суару үшін жарамды.</w:t>
      </w:r>
    </w:p>
    <w:bookmarkEnd w:id="1020"/>
    <w:bookmarkStart w:name="z1084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1021"/>
    <w:bookmarkStart w:name="z1085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1022"/>
    <w:bookmarkStart w:name="z1086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оңтүстік-батыс бөлігінде орналасқан, солтүстіктен және солтүстік-батыстан Арал ауданымен, шығыс-оңтүстіктен Қармақшы ауданымен шектеседі.</w:t>
      </w:r>
    </w:p>
    <w:bookmarkEnd w:id="1023"/>
    <w:bookmarkStart w:name="z1087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Тасарық, Лақалы, Тасөткел ауылдарынан тұрады.</w:t>
      </w:r>
    </w:p>
    <w:bookmarkEnd w:id="1024"/>
    <w:bookmarkStart w:name="z1088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құрғақшылығы,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1025"/>
    <w:bookmarkStart w:name="z1089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14 273 гектар (бұдан әрі – га). Соның ішінде жайылымдар – 10 134 га.</w:t>
      </w:r>
    </w:p>
    <w:bookmarkEnd w:id="1026"/>
    <w:bookmarkStart w:name="z1090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1027"/>
    <w:bookmarkStart w:name="z1091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2910 га;</w:t>
      </w:r>
    </w:p>
    <w:bookmarkEnd w:id="1028"/>
    <w:bookmarkStart w:name="z1092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4128 га.</w:t>
      </w:r>
    </w:p>
    <w:bookmarkEnd w:id="1029"/>
    <w:bookmarkStart w:name="z1093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1223 бас ірі қара малы, 2927 бас уақ мал, 566 бас жылқы малы бар.</w:t>
      </w:r>
    </w:p>
    <w:bookmarkEnd w:id="1030"/>
    <w:bookmarkStart w:name="z1094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1031"/>
    <w:bookmarkStart w:name="z1095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- 5 табын;</w:t>
      </w:r>
    </w:p>
    <w:bookmarkEnd w:id="1032"/>
    <w:bookmarkStart w:name="z1096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- 7 отар;</w:t>
      </w:r>
    </w:p>
    <w:bookmarkEnd w:id="1033"/>
    <w:bookmarkStart w:name="z1097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- 17 үйір.</w:t>
      </w:r>
    </w:p>
    <w:bookmarkEnd w:id="1034"/>
    <w:bookmarkStart w:name="z1098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1035"/>
    <w:bookmarkStart w:name="z1099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1036"/>
    <w:bookmarkStart w:name="z1100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1037"/>
    <w:bookmarkStart w:name="z1101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пункт, 1 мал қорымы және мал тоғыту ваннасы қызмет істейді.</w:t>
      </w:r>
    </w:p>
    <w:bookmarkEnd w:id="1038"/>
    <w:bookmarkStart w:name="z1102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1039"/>
    <w:bookmarkStart w:name="z1103" w:id="1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1040"/>
    <w:bookmarkStart w:name="z1104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1"/>
    <w:p>
      <w:pPr>
        <w:spacing w:after="0"/>
        <w:ind w:left="0"/>
        <w:jc w:val="both"/>
      </w:pPr>
      <w:r>
        <w:drawing>
          <wp:inline distT="0" distB="0" distL="0" distR="0">
            <wp:extent cx="42418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5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2"/>
    <w:p>
      <w:pPr>
        <w:spacing w:after="0"/>
        <w:ind w:left="0"/>
        <w:jc w:val="both"/>
      </w:pPr>
      <w:r>
        <w:drawing>
          <wp:inline distT="0" distB="0" distL="0" distR="0">
            <wp:extent cx="56261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6" w:id="1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10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Рысбаева Манат "Рысбаева Манат"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Максатбаев Нагашыбай "Мақсатбай"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Максатбаев Нагашыбай "Мақсатбай"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Булебаев Тойбазар Беккожаевич "Бекқожа"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Сагынов Айгабыл Карлыбаевич "Жасұлан"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Булебаев Райымбек "Сарым"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Ондабаев Нурболат Жаксылыкович "Жақсы Несібе"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Койшыбай "Таласбай"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Айдар "Алиев Айдар"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Кенесбаев Кумисбек Абаевич "Жанқылыш"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07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10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-1410,4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-2361,8</w:t>
            </w:r>
          </w:p>
        </w:tc>
      </w:tr>
    </w:tbl>
    <w:bookmarkStart w:name="z1109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Аббревиатуралардың таратылып жазылуы:</w:t>
      </w:r>
    </w:p>
    <w:bookmarkEnd w:id="1046"/>
    <w:bookmarkStart w:name="z1110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1047"/>
    <w:bookmarkStart w:name="z1111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1048"/>
    <w:bookmarkStart w:name="z1112" w:id="10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10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3"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bookmarkEnd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Тасарық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Лақалы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-1382,4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Тасөткел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-449,28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1954,32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-3127,68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14" w:id="1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1051"/>
    <w:bookmarkStart w:name="z1115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2"/>
    <w:p>
      <w:pPr>
        <w:spacing w:after="0"/>
        <w:ind w:left="0"/>
        <w:jc w:val="both"/>
      </w:pPr>
      <w:r>
        <w:drawing>
          <wp:inline distT="0" distB="0" distL="0" distR="0">
            <wp:extent cx="45593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6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3"/>
    <w:p>
      <w:pPr>
        <w:spacing w:after="0"/>
        <w:ind w:left="0"/>
        <w:jc w:val="both"/>
      </w:pPr>
      <w:r>
        <w:drawing>
          <wp:inline distT="0" distB="0" distL="0" distR="0">
            <wp:extent cx="70358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7" w:id="10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1054"/>
    <w:bookmarkStart w:name="z1118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5"/>
    <w:p>
      <w:pPr>
        <w:spacing w:after="0"/>
        <w:ind w:left="0"/>
        <w:jc w:val="both"/>
      </w:pPr>
      <w:r>
        <w:drawing>
          <wp:inline distT="0" distB="0" distL="0" distR="0">
            <wp:extent cx="47244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9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6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0" w:id="10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1057"/>
    <w:bookmarkStart w:name="z1121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8"/>
    <w:p>
      <w:pPr>
        <w:spacing w:after="0"/>
        <w:ind w:left="0"/>
        <w:jc w:val="both"/>
      </w:pPr>
      <w:r>
        <w:drawing>
          <wp:inline distT="0" distB="0" distL="0" distR="0">
            <wp:extent cx="48641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2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9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3" w:id="1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1060"/>
    <w:bookmarkStart w:name="z1124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1"/>
    <w:p>
      <w:pPr>
        <w:spacing w:after="0"/>
        <w:ind w:left="0"/>
        <w:jc w:val="both"/>
      </w:pPr>
      <w:r>
        <w:drawing>
          <wp:inline distT="0" distB="0" distL="0" distR="0">
            <wp:extent cx="42418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5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2"/>
    <w:p>
      <w:pPr>
        <w:spacing w:after="0"/>
        <w:ind w:left="0"/>
        <w:jc w:val="both"/>
      </w:pPr>
      <w:r>
        <w:drawing>
          <wp:inline distT="0" distB="0" distL="0" distR="0">
            <wp:extent cx="66421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6" w:id="1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1063"/>
    <w:bookmarkStart w:name="z1127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4"/>
    <w:p>
      <w:pPr>
        <w:spacing w:after="0"/>
        <w:ind w:left="0"/>
        <w:jc w:val="both"/>
      </w:pPr>
      <w:r>
        <w:drawing>
          <wp:inline distT="0" distB="0" distL="0" distR="0">
            <wp:extent cx="42418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8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5"/>
    <w:p>
      <w:pPr>
        <w:spacing w:after="0"/>
        <w:ind w:left="0"/>
        <w:jc w:val="both"/>
      </w:pPr>
      <w:r>
        <w:drawing>
          <wp:inline distT="0" distB="0" distL="0" distR="0">
            <wp:extent cx="65913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9" w:id="1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0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2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 маусымы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 шешіміне 21 - қосымша</w:t>
            </w:r>
          </w:p>
        </w:tc>
      </w:tr>
    </w:tbl>
    <w:bookmarkStart w:name="z1133" w:id="1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Өркендеу ауылдық округінің 2020 - 2021 жылдарға арналған жайылымдарды басқару және оларды пайдалану жөніндегі жоспары</w:t>
      </w:r>
    </w:p>
    <w:bookmarkEnd w:id="1067"/>
    <w:bookmarkStart w:name="z1134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1068"/>
    <w:bookmarkStart w:name="z1135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1069"/>
    <w:bookmarkStart w:name="z1136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1070"/>
    <w:bookmarkStart w:name="z1137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1071"/>
    <w:bookmarkStart w:name="z1138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1072"/>
    <w:bookmarkStart w:name="z1139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Өркендеу ауылдық округі (бұдан әрі – ауылдық округ)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1073"/>
    <w:bookmarkStart w:name="z1140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1074"/>
    <w:bookmarkStart w:name="z1141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1075"/>
    <w:bookmarkStart w:name="z1142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1076"/>
    <w:bookmarkStart w:name="z1143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1077"/>
    <w:bookmarkStart w:name="z1144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– 8,8 центнер/гектарды құрайды.</w:t>
      </w:r>
    </w:p>
    <w:bookmarkEnd w:id="1078"/>
    <w:bookmarkStart w:name="z1145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1079"/>
    <w:bookmarkStart w:name="z1146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Қазалы ауданының батыс бөлігінде орналасқан, солтүстіктен және солтүстік-батыс жағынан Арал ауданымен, шығыс, оңтүстік жағынан Қазалы ауданымен шектеседі.</w:t>
      </w:r>
    </w:p>
    <w:bookmarkEnd w:id="1080"/>
    <w:bookmarkStart w:name="z1147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Жанкент ауылынан тұрады.</w:t>
      </w:r>
    </w:p>
    <w:bookmarkEnd w:id="1081"/>
    <w:bookmarkStart w:name="z1148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бойынша: күрт құбылмалы ауа-райымен құрғақ далалық аймаққа жатады, олар үшін тән қасиет: көктем-жазғы мезгілінің құрғақшылы,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1082"/>
    <w:bookmarkStart w:name="z1149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25461 гектар (бұдан әрі – га). Соның ішінде жайылымдар – 3391 га.</w:t>
      </w:r>
    </w:p>
    <w:bookmarkEnd w:id="1083"/>
    <w:bookmarkStart w:name="z1150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1084"/>
    <w:bookmarkStart w:name="z1151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6874 га;</w:t>
      </w:r>
    </w:p>
    <w:bookmarkEnd w:id="1085"/>
    <w:bookmarkStart w:name="z1152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12231 га;</w:t>
      </w:r>
    </w:p>
    <w:bookmarkEnd w:id="1086"/>
    <w:bookmarkStart w:name="z1153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жер және ауылшаруашылығына арналмаған өзге де жерлер – 1484 га.</w:t>
      </w:r>
    </w:p>
    <w:bookmarkEnd w:id="1087"/>
    <w:bookmarkStart w:name="z1154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1888 бас ірі қара мал, 2965 бас уақ мал, 1904 бас жылқы, 62 бас түйе.</w:t>
      </w:r>
    </w:p>
    <w:bookmarkEnd w:id="1088"/>
    <w:bookmarkStart w:name="z1155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1089"/>
    <w:bookmarkStart w:name="z1156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-18 табын;</w:t>
      </w:r>
    </w:p>
    <w:bookmarkEnd w:id="1090"/>
    <w:bookmarkStart w:name="z1157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- 5 отар;</w:t>
      </w:r>
    </w:p>
    <w:bookmarkEnd w:id="1091"/>
    <w:bookmarkStart w:name="z1158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жылқылар - 25 үйір; </w:t>
      </w:r>
    </w:p>
    <w:bookmarkEnd w:id="1092"/>
    <w:bookmarkStart w:name="z1159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түйелер -1 келе. </w:t>
      </w:r>
    </w:p>
    <w:bookmarkEnd w:id="1093"/>
    <w:bookmarkStart w:name="z1160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1094"/>
    <w:bookmarkStart w:name="z1161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округтің тұрғындары болып табылады.</w:t>
      </w:r>
    </w:p>
    <w:bookmarkEnd w:id="1095"/>
    <w:bookmarkStart w:name="z1162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1096"/>
    <w:bookmarkStart w:name="z1163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1 ветеринарлық пункт және 1 мал қорымы қызмет істейді.</w:t>
      </w:r>
    </w:p>
    <w:bookmarkEnd w:id="1097"/>
    <w:bookmarkStart w:name="z1164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bookmarkEnd w:id="1098"/>
    <w:bookmarkStart w:name="z1165" w:id="1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1099"/>
    <w:bookmarkStart w:name="z1166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0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7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1"/>
    <w:p>
      <w:pPr>
        <w:spacing w:after="0"/>
        <w:ind w:left="0"/>
        <w:jc w:val="both"/>
      </w:pPr>
      <w:r>
        <w:drawing>
          <wp:inline distT="0" distB="0" distL="0" distR="0">
            <wp:extent cx="67818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8" w:id="1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1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Жылқы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9"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</w:t>
            </w:r>
          </w:p>
          <w:bookmarkEnd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йе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Ерекешов Оңдаш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Жиеналы Берік Нағымұлы, "Айдаулет"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 Айболат Уткелбаевич, "Нұр-аша"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Мамбетжанов Мирамбек, "Мерей"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Мырзалы Мирамкүл,"Ерасыл"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Серік, "Бауыржан"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Пірімбетов Амантай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Айымқұл Айнаш, "Әлмұрат"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Суйеуов Нұрлыбек, "Сүйеу"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Саркулов Марат, "Естемір"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Нұрланұлы Бекарыс, "Әнуар"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1170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1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1"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-507,6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10578</w:t>
            </w:r>
          </w:p>
        </w:tc>
      </w:tr>
    </w:tbl>
    <w:bookmarkStart w:name="z1172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1106"/>
    <w:bookmarkStart w:name="z1173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1107"/>
    <w:bookmarkStart w:name="z1174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мал.</w:t>
      </w:r>
    </w:p>
    <w:bookmarkEnd w:id="1108"/>
    <w:bookmarkStart w:name="z1175" w:id="1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бойынша елді мекендер бөлінісінде мүйізді ірі қара аналық (сауын) мал басын орналастыру үшін жайылымдарды бөлу</w:t>
      </w:r>
    </w:p>
    <w:bookmarkEnd w:id="1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6"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bookmarkEnd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Жанкент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77" w:id="1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1111"/>
    <w:bookmarkStart w:name="z1178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2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9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3"/>
    <w:p>
      <w:pPr>
        <w:spacing w:after="0"/>
        <w:ind w:left="0"/>
        <w:jc w:val="both"/>
      </w:pPr>
      <w:r>
        <w:drawing>
          <wp:inline distT="0" distB="0" distL="0" distR="0">
            <wp:extent cx="70612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0" w:id="1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1114"/>
    <w:bookmarkStart w:name="z1181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5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2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6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3" w:id="1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пайдаланушылардыңсу тұтыну нормасына сәйкес жасалған су көздеріне (көлдерге, өзендерге,тоғандарға, апандарға, суару немесе суландыру каналдарына, құбырлы немесе шахталы құдықтарға) қол жеткізу схемасы</w:t>
      </w:r>
    </w:p>
    <w:bookmarkEnd w:id="1117"/>
    <w:bookmarkStart w:name="z1184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8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5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9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6" w:id="1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120"/>
    <w:bookmarkStart w:name="z1187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1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8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2"/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9" w:id="1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1123"/>
    <w:bookmarkStart w:name="z1190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1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5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2" w:id="1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