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fbcf7" w14:textId="23fb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"2020-2022 жылдарға арналған Арықбалық ауылдық округінің бюджеті туралы" Қазалы аудандық мәслихатының 2019 жылғы 26 желтоқсандағы №356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Қазалы аудандық мәслихатының 2020 жылғы 18 мамырдағы № 415 шешімі. Қызылорда облысының Әділет департаментінде 2020 жылғы 20 мамырда № 7441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Қазалы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Арықбалық ауылдық округінің бюджеті туралы" Қазалы аудандық мәслихатының 2019 жылғы 26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356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7109 нөмірімен тіркелген, 2020 жылғы 10 қаңтарда Қазақстан Республикасы нормативтік құқықтық актілерінің эталондық бақылау банкінде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2020-2022 жылдарға арналған Арықбалық ауылдық округінің бюджеті 1, 2, 3 - қосымшаларға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162417,2 мың теңге, оның ішінде: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1347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161070,2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162801,2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-384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384 мың теңге.".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 жаңа редакцияда жазылсын: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мәдениет саласы – 17502,2 мың теңге.".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 мәслихатының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кезектен тыс LIII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ӘЛІШ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Қазалы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НАЗЫМБЕКОВ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2020 жылғы 18 мамыры №415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Қазалы аудандық мәслихатының 2019 жылғы 26 желтоқсандағы №356 шешіміне 1-қосымша</w:t>
            </w:r>
          </w:p>
        </w:tc>
      </w:tr>
    </w:tbl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Арықбалық ауылдық округінің бюджеті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161070,2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162801,2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36939,2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 мен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