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823f" w14:textId="ac18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Қосжар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31 желтоқсандағы № 474 шешімі. Қызылорда облысының Әділет департаментінде 2021 жылғы 8 қаңтарда № 8115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Қосжар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41 190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40 223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41 475,6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-285,6 мың теңге;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- 285,6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 тармақ жаңа редакцияда - Қызылорда облысы Арал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алпыс алтыншы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 шешіміне 1-қосымша</w:t>
            </w:r>
          </w:p>
        </w:tc>
      </w:tr>
    </w:tbl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Қосжар ауылдық округінің 2021 жылға арналған бюджеті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Қызылорда облысы Арал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жіберілетін трансферттер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 № 474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Қосжар ауылдық округінің 2022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 сомасы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 № 474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Қосжар ауылдық округінің 2023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 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