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b4d1" w14:textId="523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472 шешімі. Қызылорда облысының Әділет департаментінде 2021 жылғы 8 қаңтарда № 8113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47 603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–5 523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42 080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49 902,5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2299,5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2299,5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2021 жылға арналған бюджеті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