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b80bc" w14:textId="37b80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Аманөткел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2020 жылғы 31 желтоқсандағы № 460 шешімі. Қызылорда облысының Әділет департаментінде 2021 жылғы 6 қаңтарда № 8106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"ҚазақстанРеспубликасыныңБюджет кодексі" Қазақстан Республикасының 2008 жылғы 4 желтоқсандағы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Арал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Аманөткел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85 262,9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3 960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81 302,9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87 979,9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bookmarkEnd w:id="13"/>
    <w:bookmarkStart w:name="z4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- 2 717 мың теңге;</w:t>
      </w:r>
    </w:p>
    <w:bookmarkEnd w:id="14"/>
    <w:bookmarkStart w:name="z4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2 717 мың теңге.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Қызылорда облысы Арал аудандық мәслихатының 24.12.2021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2021 жылға арналған Аманөткел ауылдықокругінің бюджетін атқару процесінде секвестрлеуге жатпайтын бюджеттік бағдарламалар тізбесі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2021 жылғы 1 қаңтардан бастап қолданысқа енгізіледі және ресми жариялауға жатады.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мәслихатының кезектен тыс алпыс алтыншы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Баймырзаев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"31"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460 шешіміне 1-қосымша</w:t>
            </w:r>
          </w:p>
        </w:tc>
      </w:tr>
    </w:tbl>
    <w:bookmarkStart w:name="z5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Аманөткел ауылдық округінің 2021 жылға арналған бюджеті</w:t>
      </w:r>
    </w:p>
    <w:bookmarkEnd w:id="18"/>
    <w:bookmarkStart w:name="z5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1 - қосымша жаңа редакцияда - Қызылорда облысы Арал аудандық мәслихатының 24.12.2021 </w:t>
      </w:r>
      <w:r>
        <w:rPr>
          <w:rFonts w:ascii="Times New Roman"/>
          <w:b w:val="false"/>
          <w:i w:val="false"/>
          <w:color w:val="ff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2021 жыл сомасы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85 262,9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81 302,9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81 302,9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81 302,9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2021 жыл сомасы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87 979,9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сақтау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14 862,9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14 862,9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12 571,9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2-қосымша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Аманөткел ауылдық округінің 2022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2022 жыл сомасы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сақтау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3-қосымша</w:t>
            </w:r>
          </w:p>
        </w:tc>
      </w:tr>
    </w:tbl>
    <w:bookmarkStart w:name="z3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Аманөткел ауылдық округінің 2023 жылға арналған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2023 жыл сомасы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 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сақтау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4-қосымша</w:t>
            </w:r>
          </w:p>
        </w:tc>
      </w:tr>
    </w:tbl>
    <w:bookmarkStart w:name="z4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Аманөткел ауылдық округінің бюджетін атқару процесінде секвестрлеуге жатпайтын бюджеттік бағдарламалар тізбесі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