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2fdd" w14:textId="d882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Жаңақұрылыс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31 желтоқсандағы № 467 шешімі. Қызылорда облысының Әділет департаментінде 2021 жылғы 6 қаңтарда № 8104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Жаңақұрылыс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42 019,3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1 323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40 696,3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42 544,0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- 524,7 мың тенге;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- 524,7 мың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 тармақ жаңа редакцияда - Қызылорда облысы Арал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Жаңақұрылыс ауылдық округінің бюджетін атқару процесінде секвестрлеуге жатпайтын бюджеттік бағдарламалар тізбесі бекітілсін.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алтыншы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шешіміне 1-қосымша</w:t>
            </w:r>
          </w:p>
        </w:tc>
      </w:tr>
    </w:tbl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2021 жылға арналған бюджеті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Қызылорда облысы Арал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2023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Жаңақұрылыс ауылдық округі бюджетін атқару процесінде секвестрлеуге жатпайтын бюджеттік бағдарламалар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