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21f8d" w14:textId="3321f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Сапақ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2020 жылғы 31 желтоқсандағы № 480 шешімі. Қызылорда облысының Әділет департаментінде 2021 жылғы 6 қаңтарда № 8102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Сапақ ауылдық округінің бюджеті туралы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27 037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–1 310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25 727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27 832,3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3"/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-795,3 мың теңге;</w:t>
      </w:r>
    </w:p>
    <w:bookmarkEnd w:id="14"/>
    <w:bookmarkStart w:name="z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- 795,3 мың теңге.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 тармақ жаңа редакцияда - Қызылорда облысы Арал аудандық мәслихатының 12.11.2021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Сапақ ауылдық округінің бюджетін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кезектен тыс алпыс алтыншы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Баймырзаев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"31"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480 шешіміне 1-қосымша</w:t>
            </w:r>
          </w:p>
        </w:tc>
      </w:tr>
    </w:tbl>
    <w:bookmarkStart w:name="z5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Сапақ ауылдық округінің 2021 жылға арналған бюджеті</w:t>
      </w:r>
    </w:p>
    <w:bookmarkEnd w:id="18"/>
    <w:bookmarkStart w:name="z5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Қызылорда облысы Арал аудандық мәслихатының 12.11.2021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кезеңінің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Сапақ ауылдық округінің 2022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жыл сомасы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3-қосымша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Сапақ ауылдық округінің 2023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жыл сомасы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4-қосымша</w:t>
            </w:r>
          </w:p>
        </w:tc>
      </w:tr>
    </w:tbl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Сапақ ауылдық округі бюджетін атқару процесінде секвестрлеуге жатпайтын бюджеттік бағдарламалар тізбесі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