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9e10" w14:textId="e279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Жіңішкеқұм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31 желтоқсандағы № 466 шешімі. Қызылорда облысының Әділет департаментінде 2021 жылғы 6 қаңтарда № 8100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Жіңішкеқұм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53 363,2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1 523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51 840,2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54 011,8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- 648,6 мың тенге;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648,6 мың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Арал аудандық мәслихатының 24.12.2021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Жіңішкеқұм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алпыс алтыншы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 1-қосымша</w:t>
            </w:r>
          </w:p>
        </w:tc>
      </w:tr>
    </w:tbl>
    <w:bookmarkStart w:name="z5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Жіңішкеқұм ауылдық округінің 2021 жылға арналған бюджеті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Қызылорда облысы Арал аудандық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 көрсететін жақын жердегі денсаулық сақтау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Жіңішкеқұм ауылдық округінің 2022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жыл сомасы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Жіңішкеқұм ауылдық округінің 2023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 сомасы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Жіңішкеқұм ауылдық округі бюджетін атқару процесінде секвестрлеуге жатпайтын бюджеттік бағдарламалар тізбесі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