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c21" w14:textId="d6e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26 тамыздағы № 91-қ қаулысы. Қызылорда облысының Әділет департаментінде 2020 жылғы 27 тамызда № 7602 болып тіркелді. Күші жойылды - Қызылорда облысы Арал ауданы әкімдігінің 2026 жылғы 28 мамырдағы № 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(коммуналдық тұрғын үй қорынан)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тұрғын үй қорынан тұрғын үйді пайдаланғаны үшін төлемақы мөлшерлерін белгілеу туралы" Арал ауданы әкімдігінің 2016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156-қ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5599 тіркелген, 2016 жылғы 24 қыркүйекте № 75 "Толқын" газетінде, 2016 жылы 28 қыркүйекте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Ж. Жұбановқа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91-қ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ауданы әкімдігінің 22.04.2025 </w:t>
      </w:r>
      <w:r>
        <w:rPr>
          <w:rFonts w:ascii="Times New Roman"/>
          <w:b w:val="false"/>
          <w:i w:val="false"/>
          <w:color w:val="ff0000"/>
          <w:sz w:val="28"/>
        </w:rPr>
        <w:t>№ 79-қ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 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жалпы алаңы (шаршы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теңге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Оразалиев тұйық көшесі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