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bac6" w14:textId="17cb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17 қаңтардағы № 3-қ қаулысы. Қызылорда облысының Әділет департаментінде 2020 жылғы 17 қаңтарда № 7216 болып тіркелді. Күші жойылды - Қызылорда облысы Арал ауданы әкімдігінің 2020 жылғы 6 ақпандағы № 9-қ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 9-қ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Р. Өтешовке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құрылысы" жауапкершілігі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"Арал" Сервистік дайындау орталығы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 серіктестігімен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қаңтары № 3-қ Қаулысына 1-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2707"/>
        <w:gridCol w:w="2525"/>
        <w:gridCol w:w="2831"/>
        <w:gridCol w:w="3137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дің тізімдік саны (адам)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 адам)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1,12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қаңтары № 3-қ Қаулысына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816"/>
        <w:gridCol w:w="2233"/>
        <w:gridCol w:w="2503"/>
        <w:gridCol w:w="2775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дің тізімдік саны (адам)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 адам)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"Арал" "Сервистік дайындау орталығы" жауапкершілігі шектеулі серіктестігі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