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d704" w14:textId="b47d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Қосшыңырау ауылдық округінің бюджеті туралы" Қызылорда қалалық мәслихатының 2019 жылғы 25 желтоқсандағы № 290-54/8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2020 жылғы 14 желтоқсандағы № 413-72/10 шешімі. Қызылорда облысының Әділет департаментінде 2020 жылғы 15 желтоқсанда № 7930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қалалық мәслихаты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1."2020-2022 жылдарға арналған Қосшыңырау ауылдық округі бюджеті туралы" Қызылорда қалалық мәслихатының 2019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290-54/8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7067 болып тіркелген, Қазақстан Республикасының нормативтік құқықтық актілерінің эталондық бақылау банкінде 2020 жылғы 7 қаңтарда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Қосшыңырау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183 460,7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4 767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261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178 432,7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183 739,9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-279,2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–279,2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279,2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кезекі 72-сессиясының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желтоқсаны № 413-72/10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 №290-54/8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Қосшыңырау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61"/>
        <w:gridCol w:w="1035"/>
        <w:gridCol w:w="1310"/>
        <w:gridCol w:w="6038"/>
        <w:gridCol w:w="23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3"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183 460,7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178 432,7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178 432,7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183 739,9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46 699,8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46 699,8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46 699,8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46 699,8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28 560,4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28 560,4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28 560,4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20 719,3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42 591,9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42 591,9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42 591,9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42 335,9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