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5ae3" w14:textId="5255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Ақсуат, Қызылжарма, Ақжарма, Талсуат, Қызылөзек, Қосшыңырау, Қарауылтөбе ауылдық округтері мен Тасбөгет, Белкөл кенттері бойынша 2020-2021 жылдарға арналған жайылымдарды басқару және оларды пайдалану жөніндегі жоспарларын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2020 жылғы 24 маусымдағы № 350-62/8 шешімі. Қызылорда облысының Әділет департаментінде 2020 жылғы 26 маусымда № 7548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қаласы Ақсуат, Қызылжарма, Ақжарма, Талсуат, Қызылөзек, Қосшыңырау, Қарауылтөбе ауылдық округтері мен Тасбөгет, Белкөл кенттері бойынша 2020-2021 жылдарға арналған жайылымдарды басқару және оларды пайдалану жөніндегі жоспарлары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Қызылорда қалалық мәслихатының 2019 жылғы 11 ақпандағы </w:t>
      </w:r>
      <w:r>
        <w:rPr>
          <w:rFonts w:ascii="Times New Roman"/>
          <w:b w:val="false"/>
          <w:i w:val="false"/>
          <w:color w:val="000000"/>
          <w:sz w:val="28"/>
        </w:rPr>
        <w:t>№ 214-36/3</w:t>
      </w:r>
      <w:r>
        <w:rPr>
          <w:rFonts w:ascii="Times New Roman"/>
          <w:b w:val="false"/>
          <w:i w:val="false"/>
          <w:color w:val="000000"/>
          <w:sz w:val="28"/>
        </w:rPr>
        <w:t xml:space="preserve"> "Қызылорда қаласы бойынша 2019-2020 жылдарға арналған жайылымдарды басқару және оларды пайдалану жөніндегі жоспарды бекіту туралы" (Нормативтік құқықтық актілерді мемлекеттік тіркеу тізілімінде 6690 нөмірімен тіркелген, Қазақстан Республикасының нормативтік құқықтық актілерінің электрондық түрдегі эталондық бақылау банкінде 2019 жылғы 1 наурызда жарияланған) шешімі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 кезекті ХХХХХХІІ сессиясының төрағасы Қызылорда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БУХАНОВА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350-62/8 шешіміне 1-қосымша</w:t>
            </w:r>
          </w:p>
        </w:tc>
      </w:tr>
    </w:tbl>
    <w:bookmarkStart w:name="z12" w:id="4"/>
    <w:p>
      <w:pPr>
        <w:spacing w:after="0"/>
        <w:ind w:left="0"/>
        <w:jc w:val="left"/>
      </w:pPr>
      <w:r>
        <w:rPr>
          <w:rFonts w:ascii="Times New Roman"/>
          <w:b/>
          <w:i w:val="false"/>
          <w:color w:val="000000"/>
        </w:rPr>
        <w:t xml:space="preserve"> Ақсуат ауылдық округінің 2020 - 2021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ff0000"/>
          <w:sz w:val="28"/>
        </w:rPr>
        <w:t xml:space="preserve">
      Ескерту. Шешімнің орыс тіліндегі 1-қосымшасына өзгеріс енгізілді, мемлекеттік тілдегі нұсқасы өзгеріссіз қалдырылды - Қызылорда қалалық мәслихатының 08.02.2021 </w:t>
      </w:r>
      <w:r>
        <w:rPr>
          <w:rFonts w:ascii="Times New Roman"/>
          <w:b w:val="false"/>
          <w:i w:val="false"/>
          <w:color w:val="ff0000"/>
          <w:sz w:val="28"/>
        </w:rPr>
        <w:t>№ 19-3/11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Start w:name="z14" w:id="6"/>
    <w:p>
      <w:pPr>
        <w:spacing w:after="0"/>
        <w:ind w:left="0"/>
        <w:jc w:val="both"/>
      </w:pPr>
      <w:r>
        <w:rPr>
          <w:rFonts w:ascii="Times New Roman"/>
          <w:b w:val="false"/>
          <w:i w:val="false"/>
          <w:color w:val="000000"/>
          <w:sz w:val="28"/>
        </w:rPr>
        <w:t>
      2) жайылым айналымдарының қолайлы схемасы;</w:t>
      </w:r>
    </w:p>
    <w:bookmarkEnd w:id="6"/>
    <w:bookmarkStart w:name="z15" w:id="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
    <w:bookmarkStart w:name="z16" w:id="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8"/>
    <w:bookmarkStart w:name="z17" w:id="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
    <w:bookmarkStart w:name="z18" w:id="1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
    <w:bookmarkStart w:name="z19" w:id="1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
    <w:bookmarkStart w:name="z20" w:id="1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2"/>
    <w:bookmarkStart w:name="z21" w:id="1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3"/>
    <w:bookmarkStart w:name="z22" w:id="1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көлдерден, бұлақтардан, каналдардан қамтамасыз етіледі. Судың сапасы әлсіз тұздылау, малдарды суару үшін жарамды.</w:t>
      </w:r>
    </w:p>
    <w:bookmarkEnd w:id="14"/>
    <w:bookmarkStart w:name="z23" w:id="15"/>
    <w:p>
      <w:pPr>
        <w:spacing w:after="0"/>
        <w:ind w:left="0"/>
        <w:jc w:val="both"/>
      </w:pPr>
      <w:r>
        <w:rPr>
          <w:rFonts w:ascii="Times New Roman"/>
          <w:b w:val="false"/>
          <w:i w:val="false"/>
          <w:color w:val="000000"/>
          <w:sz w:val="28"/>
        </w:rPr>
        <w:t>
      Жайылымдық алқаптардың орташа өнімділігі 6,8 центнер/гектарды құрайды.</w:t>
      </w:r>
    </w:p>
    <w:bookmarkEnd w:id="15"/>
    <w:bookmarkStart w:name="z24" w:id="16"/>
    <w:p>
      <w:pPr>
        <w:spacing w:after="0"/>
        <w:ind w:left="0"/>
        <w:jc w:val="both"/>
      </w:pPr>
      <w:r>
        <w:rPr>
          <w:rFonts w:ascii="Times New Roman"/>
          <w:b w:val="false"/>
          <w:i w:val="false"/>
          <w:color w:val="000000"/>
          <w:sz w:val="28"/>
        </w:rPr>
        <w:t>
      Жайылымдар жемдерінің қоры ұзақтығы 190-200 күн болатын жайылым кезеңінде пайдаланылады.</w:t>
      </w:r>
    </w:p>
    <w:bookmarkEnd w:id="16"/>
    <w:bookmarkStart w:name="z25" w:id="17"/>
    <w:p>
      <w:pPr>
        <w:spacing w:after="0"/>
        <w:ind w:left="0"/>
        <w:jc w:val="both"/>
      </w:pPr>
      <w:r>
        <w:rPr>
          <w:rFonts w:ascii="Times New Roman"/>
          <w:b w:val="false"/>
          <w:i w:val="false"/>
          <w:color w:val="000000"/>
          <w:sz w:val="28"/>
        </w:rPr>
        <w:t>
      Ақсуат ауылдық округі Қызылорда қаласының батыс бөлігінде орналасқан, солтүстік жағынан Ақжарма ауылдық округімен, оңтүстік жағынан Сырдария ауданымен шектеседі.</w:t>
      </w:r>
    </w:p>
    <w:bookmarkEnd w:id="17"/>
    <w:bookmarkStart w:name="z26" w:id="18"/>
    <w:p>
      <w:pPr>
        <w:spacing w:after="0"/>
        <w:ind w:left="0"/>
        <w:jc w:val="both"/>
      </w:pPr>
      <w:r>
        <w:rPr>
          <w:rFonts w:ascii="Times New Roman"/>
          <w:b w:val="false"/>
          <w:i w:val="false"/>
          <w:color w:val="000000"/>
          <w:sz w:val="28"/>
        </w:rPr>
        <w:t>
      Әкімшілік-аумақтық бөлінісі Ж. Маханбетов ауылынан тұрады.</w:t>
      </w:r>
    </w:p>
    <w:bookmarkEnd w:id="18"/>
    <w:bookmarkStart w:name="z27" w:id="19"/>
    <w:p>
      <w:pPr>
        <w:spacing w:after="0"/>
        <w:ind w:left="0"/>
        <w:jc w:val="both"/>
      </w:pPr>
      <w:r>
        <w:rPr>
          <w:rFonts w:ascii="Times New Roman"/>
          <w:b w:val="false"/>
          <w:i w:val="false"/>
          <w:color w:val="000000"/>
          <w:sz w:val="28"/>
        </w:rPr>
        <w:t>
      Табиғи ауа-райының жағдайлары бойынша Ақсуат ауылдық округі күрт құбылмалы ауа-райымен құрғақ далалық аймаққа жатады, олар үшін тән қасиет: көктем-жазғы мезгілінің құрғақшылығы,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19"/>
    <w:bookmarkStart w:name="z28" w:id="20"/>
    <w:p>
      <w:pPr>
        <w:spacing w:after="0"/>
        <w:ind w:left="0"/>
        <w:jc w:val="both"/>
      </w:pPr>
      <w:r>
        <w:rPr>
          <w:rFonts w:ascii="Times New Roman"/>
          <w:b w:val="false"/>
          <w:i w:val="false"/>
          <w:color w:val="000000"/>
          <w:sz w:val="28"/>
        </w:rPr>
        <w:t>
      Ауылдық округтің жалпы жер көлемі 18230 гектар (бұдан әрі – га), оның ішінде жайылымдар – 5994 га.</w:t>
      </w:r>
    </w:p>
    <w:bookmarkEnd w:id="20"/>
    <w:bookmarkStart w:name="z29" w:id="21"/>
    <w:p>
      <w:pPr>
        <w:spacing w:after="0"/>
        <w:ind w:left="0"/>
        <w:jc w:val="both"/>
      </w:pPr>
      <w:r>
        <w:rPr>
          <w:rFonts w:ascii="Times New Roman"/>
          <w:b w:val="false"/>
          <w:i w:val="false"/>
          <w:color w:val="000000"/>
          <w:sz w:val="28"/>
        </w:rPr>
        <w:t>
      Санаттары бойынша жерлер келесідей бөлінеді:</w:t>
      </w:r>
    </w:p>
    <w:bookmarkEnd w:id="21"/>
    <w:bookmarkStart w:name="z30" w:id="22"/>
    <w:p>
      <w:pPr>
        <w:spacing w:after="0"/>
        <w:ind w:left="0"/>
        <w:jc w:val="both"/>
      </w:pPr>
      <w:r>
        <w:rPr>
          <w:rFonts w:ascii="Times New Roman"/>
          <w:b w:val="false"/>
          <w:i w:val="false"/>
          <w:color w:val="000000"/>
          <w:sz w:val="28"/>
        </w:rPr>
        <w:t>
      ауыл шаруашылығы мақсатындағы жерлер – 7727 га;</w:t>
      </w:r>
    </w:p>
    <w:bookmarkEnd w:id="22"/>
    <w:bookmarkStart w:name="z31" w:id="23"/>
    <w:p>
      <w:pPr>
        <w:spacing w:after="0"/>
        <w:ind w:left="0"/>
        <w:jc w:val="both"/>
      </w:pPr>
      <w:r>
        <w:rPr>
          <w:rFonts w:ascii="Times New Roman"/>
          <w:b w:val="false"/>
          <w:i w:val="false"/>
          <w:color w:val="000000"/>
          <w:sz w:val="28"/>
        </w:rPr>
        <w:t>
      елдi мекендердiң жерлерi – 3961 га.</w:t>
      </w:r>
    </w:p>
    <w:bookmarkEnd w:id="23"/>
    <w:bookmarkStart w:name="z32" w:id="2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2098 бас ірі қара малы, 1427 бас уақ мал, 750 бас жылқы малы бар.</w:t>
      </w:r>
    </w:p>
    <w:bookmarkEnd w:id="24"/>
    <w:bookmarkStart w:name="z33" w:id="2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25"/>
    <w:bookmarkStart w:name="z34" w:id="26"/>
    <w:p>
      <w:pPr>
        <w:spacing w:after="0"/>
        <w:ind w:left="0"/>
        <w:jc w:val="both"/>
      </w:pPr>
      <w:r>
        <w:rPr>
          <w:rFonts w:ascii="Times New Roman"/>
          <w:b w:val="false"/>
          <w:i w:val="false"/>
          <w:color w:val="000000"/>
          <w:sz w:val="28"/>
        </w:rPr>
        <w:t>
      ірі қара мал - 10 табын;</w:t>
      </w:r>
    </w:p>
    <w:bookmarkEnd w:id="26"/>
    <w:bookmarkStart w:name="z35" w:id="27"/>
    <w:p>
      <w:pPr>
        <w:spacing w:after="0"/>
        <w:ind w:left="0"/>
        <w:jc w:val="both"/>
      </w:pPr>
      <w:r>
        <w:rPr>
          <w:rFonts w:ascii="Times New Roman"/>
          <w:b w:val="false"/>
          <w:i w:val="false"/>
          <w:color w:val="000000"/>
          <w:sz w:val="28"/>
        </w:rPr>
        <w:t>
      уақ мал - 9 отар;</w:t>
      </w:r>
    </w:p>
    <w:bookmarkEnd w:id="27"/>
    <w:bookmarkStart w:name="z36" w:id="28"/>
    <w:p>
      <w:pPr>
        <w:spacing w:after="0"/>
        <w:ind w:left="0"/>
        <w:jc w:val="both"/>
      </w:pPr>
      <w:r>
        <w:rPr>
          <w:rFonts w:ascii="Times New Roman"/>
          <w:b w:val="false"/>
          <w:i w:val="false"/>
          <w:color w:val="000000"/>
          <w:sz w:val="28"/>
        </w:rPr>
        <w:t>
      жылқылар - 16 үйір.</w:t>
      </w:r>
    </w:p>
    <w:bookmarkEnd w:id="28"/>
    <w:bookmarkStart w:name="z37" w:id="29"/>
    <w:p>
      <w:pPr>
        <w:spacing w:after="0"/>
        <w:ind w:left="0"/>
        <w:jc w:val="both"/>
      </w:pPr>
      <w:r>
        <w:rPr>
          <w:rFonts w:ascii="Times New Roman"/>
          <w:b w:val="false"/>
          <w:i w:val="false"/>
          <w:color w:val="000000"/>
          <w:sz w:val="28"/>
        </w:rPr>
        <w:t>
      Жайылымдар елді мекендердің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29"/>
    <w:bookmarkStart w:name="z38" w:id="30"/>
    <w:p>
      <w:pPr>
        <w:spacing w:after="0"/>
        <w:ind w:left="0"/>
        <w:jc w:val="both"/>
      </w:pPr>
      <w:r>
        <w:rPr>
          <w:rFonts w:ascii="Times New Roman"/>
          <w:b w:val="false"/>
          <w:i w:val="false"/>
          <w:color w:val="000000"/>
          <w:sz w:val="28"/>
        </w:rPr>
        <w:t>
      Жайылымдарды негізгі пайдаланушылар Ақсуат ауылдық округінің тұрғындары болып табылады.</w:t>
      </w:r>
    </w:p>
    <w:bookmarkEnd w:id="30"/>
    <w:bookmarkStart w:name="z39" w:id="3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31"/>
    <w:bookmarkStart w:name="z40" w:id="32"/>
    <w:p>
      <w:pPr>
        <w:spacing w:after="0"/>
        <w:ind w:left="0"/>
        <w:jc w:val="both"/>
      </w:pPr>
      <w:r>
        <w:rPr>
          <w:rFonts w:ascii="Times New Roman"/>
          <w:b w:val="false"/>
          <w:i w:val="false"/>
          <w:color w:val="000000"/>
          <w:sz w:val="28"/>
        </w:rPr>
        <w:t>
      Ақсуат ауылдық округінің аумағында 1 ветеринарлық пункт, 1 мал қорымы және 1 мал тоғыту ваннасы қызмет істейді.</w:t>
      </w:r>
    </w:p>
    <w:bookmarkEnd w:id="32"/>
    <w:bookmarkStart w:name="z41" w:id="33"/>
    <w:p>
      <w:pPr>
        <w:spacing w:after="0"/>
        <w:ind w:left="0"/>
        <w:jc w:val="both"/>
      </w:pPr>
      <w:r>
        <w:rPr>
          <w:rFonts w:ascii="Times New Roman"/>
          <w:b w:val="false"/>
          <w:i w:val="false"/>
          <w:color w:val="000000"/>
          <w:sz w:val="28"/>
        </w:rPr>
        <w:t>
      Ақсуат ауылдық округінде малды айдап өтуге арналған сервитуттар белгіленбеген.</w:t>
      </w:r>
    </w:p>
    <w:bookmarkEnd w:id="33"/>
    <w:bookmarkStart w:name="z42"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5461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5664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642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Жер учаскелерінің меншік иелері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Нурмухамбет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 Ербулат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Абсадыкова Тұрсынзада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Данияр Дауренбекович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Бақытбек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Амзеев Болысбек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Атажанов Абуталип Серикбаевич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Ауезова Несібелі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Ахметия Сабыржан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Байтурганова Жумакул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Байулиев Алдан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Байулиев Алдан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Байулиева Слуқан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Байқадамов Кенжебек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Байқуатов Жумагали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Барғанаев Даулет Үсенбайұлы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Нартай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Бектурсынова Шайза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Қанжар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Борибеков Құдайберген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Алмат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 Кенжегали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Епенов Жақсылық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Балтабай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Болатбек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Жусипбеков Алилула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Иманбердиев Рахымжан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Кенжегулов Бақтияр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Кишкенбаева Гулмира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Мампаев Ажибек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Момынбаева Қанбибі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Калия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 Асхат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 Сайлау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Нуржанбаева Шекеркул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Пазылова Бақиткул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Султанғали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Сукенов Сайлаубек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Данияр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Дархан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Сейдәлі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Азамат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Айбек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Шағатаев Олжас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Әбдібек Дастан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Әбуталипова Сарсенкул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Кужанулов Куанышбай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Ермаш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БисеноваГульсим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КариповТалгат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Ермак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Абдулаев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Мылтықбаев Рустам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Калжигитова Маналы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Адранов Алмат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Қанат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Еркин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Кудиярова Жумакуль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Пусырманова Гулмира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Аринова Женискуль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Абдрасилов Жанибек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Жеңіс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Максут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Токмурзаев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 Багдат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Мылтықбай Дастан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Бейбит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Санкибаев Сайлау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Сағынай Талап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Максут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Қүдайбергенова Гулмира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Шадиев Қанат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Базарбай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Умиркуль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Баймаганбетова Сагира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Таңатаров Жанұзақ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Гульвира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Муслимов Алмат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Қойшыбаева Айнур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Байходжаев Мустафа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Мыңжасаров Нұрлыбек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Құрмантаева Гулнара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Дарикужаев Қуаныш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Қиянбеков Ерлибек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Таласова Гаухар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Бақыт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Ондасын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Хусайнов Темир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Жасулан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Гаппар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Тасенова Айжан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Телеуов Нурланбек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 Мирамбек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Коптаев Махмут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Букенбаев Бақтияр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Қойшыбаев Мухамбет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Гейдарова Гулмира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Жандос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Нагашбек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Укаева Сания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Кулсун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Адил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Жукаев Галымжан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 Ақарыс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 Даулет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Кеңес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Токмурзиев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 Жумабек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Утебай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Кулмаханова Манат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Өрікбаева Дуриякуль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Тазагуль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Тажимбетов Нуркамал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Керимова Айгул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Сейтбенбет Ерболат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Абдихаимов Уалихан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Нургабылов Сауленбек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Тулеген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Фархат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Жалекеев Ерхан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Каргабаев Акимбек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Бегелы Ерхан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Тлеубергенов Бегзат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Жанбирова Жанат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Азиз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Кулманов Куаныш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Айбол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w:t>
            </w:r>
          </w:p>
        </w:tc>
      </w:tr>
    </w:tbl>
    <w:bookmarkStart w:name="z46" w:id="38"/>
    <w:p>
      <w:pPr>
        <w:spacing w:after="0"/>
        <w:ind w:left="0"/>
        <w:jc w:val="both"/>
      </w:pPr>
      <w:r>
        <w:rPr>
          <w:rFonts w:ascii="Times New Roman"/>
          <w:b w:val="false"/>
          <w:i w:val="false"/>
          <w:color w:val="000000"/>
          <w:sz w:val="28"/>
        </w:rPr>
        <w:t xml:space="preserve">
      Аббревиатуралардың таратылып жазылуы: </w:t>
      </w:r>
    </w:p>
    <w:bookmarkEnd w:id="38"/>
    <w:bookmarkStart w:name="z47" w:id="39"/>
    <w:p>
      <w:pPr>
        <w:spacing w:after="0"/>
        <w:ind w:left="0"/>
        <w:jc w:val="both"/>
      </w:pPr>
      <w:r>
        <w:rPr>
          <w:rFonts w:ascii="Times New Roman"/>
          <w:b w:val="false"/>
          <w:i w:val="false"/>
          <w:color w:val="000000"/>
          <w:sz w:val="28"/>
        </w:rPr>
        <w:t>
      МІҚ – мүйізді ірі қара мал;</w:t>
      </w:r>
    </w:p>
    <w:bookmarkEnd w:id="39"/>
    <w:bookmarkStart w:name="z48" w:id="40"/>
    <w:p>
      <w:pPr>
        <w:spacing w:after="0"/>
        <w:ind w:left="0"/>
        <w:jc w:val="both"/>
      </w:pPr>
      <w:r>
        <w:rPr>
          <w:rFonts w:ascii="Times New Roman"/>
          <w:b w:val="false"/>
          <w:i w:val="false"/>
          <w:color w:val="000000"/>
          <w:sz w:val="28"/>
        </w:rPr>
        <w:t>
      УМ – уақ мал;</w:t>
      </w:r>
    </w:p>
    <w:bookmarkEnd w:id="40"/>
    <w:bookmarkStart w:name="z49" w:id="41"/>
    <w:p>
      <w:pPr>
        <w:spacing w:after="0"/>
        <w:ind w:left="0"/>
        <w:jc w:val="both"/>
      </w:pPr>
      <w:r>
        <w:rPr>
          <w:rFonts w:ascii="Times New Roman"/>
          <w:b w:val="false"/>
          <w:i w:val="false"/>
          <w:color w:val="000000"/>
          <w:sz w:val="28"/>
        </w:rPr>
        <w:t>
      га – гектар.</w:t>
      </w:r>
    </w:p>
    <w:bookmarkEnd w:id="41"/>
    <w:bookmarkStart w:name="z50" w:id="42"/>
    <w:p>
      <w:pPr>
        <w:spacing w:after="0"/>
        <w:ind w:left="0"/>
        <w:jc w:val="left"/>
      </w:pPr>
      <w:r>
        <w:rPr>
          <w:rFonts w:ascii="Times New Roman"/>
          <w:b/>
          <w:i w:val="false"/>
          <w:color w:val="000000"/>
        </w:rPr>
        <w:t xml:space="preserve"> Ақсуат ауылдық округі бойынша елді мекендер бөлінісінде мүйізді ірі қара аналық (сауын) мал басын орналастыру үшін жайылымдарды бөлу жөніндегі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Ж.Маханбетов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 w:id="43"/>
    <w:p>
      <w:pPr>
        <w:spacing w:after="0"/>
        <w:ind w:left="0"/>
        <w:jc w:val="left"/>
      </w:pPr>
      <w:r>
        <w:rPr>
          <w:rFonts w:ascii="Times New Roman"/>
          <w:b/>
          <w:i w:val="false"/>
          <w:color w:val="000000"/>
        </w:rPr>
        <w:t xml:space="preserve"> Жайылым айналымдарының қолайлы схемасы</w:t>
      </w:r>
    </w:p>
    <w:bookmarkEnd w:id="43"/>
    <w:bookmarkStart w:name="z5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51562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562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010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104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2992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992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6286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86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шахталы құдықтарға) қол жеткізу схемасы</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248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484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2"/>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2992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992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5"/>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
    <w:bookmarkStart w:name="z6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188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88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2-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350-62/8 шешіміне 2-қосымша</w:t>
            </w:r>
          </w:p>
        </w:tc>
      </w:tr>
    </w:tbl>
    <w:bookmarkStart w:name="z69" w:id="58"/>
    <w:p>
      <w:pPr>
        <w:spacing w:after="0"/>
        <w:ind w:left="0"/>
        <w:jc w:val="left"/>
      </w:pPr>
      <w:r>
        <w:rPr>
          <w:rFonts w:ascii="Times New Roman"/>
          <w:b/>
          <w:i w:val="false"/>
          <w:color w:val="000000"/>
        </w:rPr>
        <w:t xml:space="preserve"> Қызылжарма ауылдық округінің 2020 - 2021 жылдарға арналған жайылымдарды басқару және оларды пайдалану жөніндегі жоспары</w:t>
      </w:r>
    </w:p>
    <w:bookmarkEnd w:id="58"/>
    <w:bookmarkStart w:name="z70" w:id="59"/>
    <w:p>
      <w:pPr>
        <w:spacing w:after="0"/>
        <w:ind w:left="0"/>
        <w:jc w:val="both"/>
      </w:pPr>
      <w:r>
        <w:rPr>
          <w:rFonts w:ascii="Times New Roman"/>
          <w:b w:val="false"/>
          <w:i w:val="false"/>
          <w:color w:val="ff0000"/>
          <w:sz w:val="28"/>
        </w:rPr>
        <w:t xml:space="preserve">
      Ескерту. Шешімнің орыс тіліндегі 2-қосымшасына өзгеріс енгізілді, мемлекеттік тілдегі нұсқасы өзгеріссіз қалдырылды - Қызылорда қалалық мәслихатының 08.02.2021 </w:t>
      </w:r>
      <w:r>
        <w:rPr>
          <w:rFonts w:ascii="Times New Roman"/>
          <w:b w:val="false"/>
          <w:i w:val="false"/>
          <w:color w:val="ff0000"/>
          <w:sz w:val="28"/>
        </w:rPr>
        <w:t>№ 19-3/11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5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Start w:name="z71" w:id="60"/>
    <w:p>
      <w:pPr>
        <w:spacing w:after="0"/>
        <w:ind w:left="0"/>
        <w:jc w:val="both"/>
      </w:pPr>
      <w:r>
        <w:rPr>
          <w:rFonts w:ascii="Times New Roman"/>
          <w:b w:val="false"/>
          <w:i w:val="false"/>
          <w:color w:val="000000"/>
          <w:sz w:val="28"/>
        </w:rPr>
        <w:t>
      2) жайылым айналымдарының қолайлы схемасы;</w:t>
      </w:r>
    </w:p>
    <w:bookmarkEnd w:id="60"/>
    <w:bookmarkStart w:name="z72" w:id="6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1"/>
    <w:bookmarkStart w:name="z73" w:id="6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62"/>
    <w:bookmarkStart w:name="z74" w:id="6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3"/>
    <w:bookmarkStart w:name="z75" w:id="64"/>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4"/>
    <w:bookmarkStart w:name="z76" w:id="6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5"/>
    <w:bookmarkStart w:name="z77" w:id="66"/>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66"/>
    <w:bookmarkStart w:name="z78" w:id="67"/>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67"/>
    <w:bookmarkStart w:name="z79" w:id="68"/>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көлдерден, бұлақтардан, каналдардан қамтамасыз етіледі.Судың сапасы әлсіз тұздылау, малдарды суару үшін жарамды.</w:t>
      </w:r>
    </w:p>
    <w:bookmarkEnd w:id="68"/>
    <w:bookmarkStart w:name="z80" w:id="69"/>
    <w:p>
      <w:pPr>
        <w:spacing w:after="0"/>
        <w:ind w:left="0"/>
        <w:jc w:val="both"/>
      </w:pPr>
      <w:r>
        <w:rPr>
          <w:rFonts w:ascii="Times New Roman"/>
          <w:b w:val="false"/>
          <w:i w:val="false"/>
          <w:color w:val="000000"/>
          <w:sz w:val="28"/>
        </w:rPr>
        <w:t>
      Жайылымдық алқаптардың орташа өнімділігі 7,5 центнер/гектарды құрайды.</w:t>
      </w:r>
    </w:p>
    <w:bookmarkEnd w:id="69"/>
    <w:bookmarkStart w:name="z81" w:id="70"/>
    <w:p>
      <w:pPr>
        <w:spacing w:after="0"/>
        <w:ind w:left="0"/>
        <w:jc w:val="both"/>
      </w:pPr>
      <w:r>
        <w:rPr>
          <w:rFonts w:ascii="Times New Roman"/>
          <w:b w:val="false"/>
          <w:i w:val="false"/>
          <w:color w:val="000000"/>
          <w:sz w:val="28"/>
        </w:rPr>
        <w:t>
      Жайылымдар жемдерінің қоры ұзақтығы 180-190 күн болатын жайылым кезеңінде пайдаланылады.</w:t>
      </w:r>
    </w:p>
    <w:bookmarkEnd w:id="70"/>
    <w:bookmarkStart w:name="z82" w:id="71"/>
    <w:p>
      <w:pPr>
        <w:spacing w:after="0"/>
        <w:ind w:left="0"/>
        <w:jc w:val="both"/>
      </w:pPr>
      <w:r>
        <w:rPr>
          <w:rFonts w:ascii="Times New Roman"/>
          <w:b w:val="false"/>
          <w:i w:val="false"/>
          <w:color w:val="000000"/>
          <w:sz w:val="28"/>
        </w:rPr>
        <w:t>
      Қызылжарма ауылдық округі Қызылорда қаласының солтүстік-батыс бөлігінде орналасқан, солтүстік жағынан Талсуат, оңтүстік шығыс жағынан Қаруылтөбе және батыс жағынан Қызылөзек ауылдық округтерімен шектеседі.</w:t>
      </w:r>
    </w:p>
    <w:bookmarkEnd w:id="71"/>
    <w:bookmarkStart w:name="z83" w:id="72"/>
    <w:p>
      <w:pPr>
        <w:spacing w:after="0"/>
        <w:ind w:left="0"/>
        <w:jc w:val="both"/>
      </w:pPr>
      <w:r>
        <w:rPr>
          <w:rFonts w:ascii="Times New Roman"/>
          <w:b w:val="false"/>
          <w:i w:val="false"/>
          <w:color w:val="000000"/>
          <w:sz w:val="28"/>
        </w:rPr>
        <w:t>
      Әкімшілік-аумақтық бөлінісі Қызылжарма ауылынан тұрады.</w:t>
      </w:r>
    </w:p>
    <w:bookmarkEnd w:id="72"/>
    <w:bookmarkStart w:name="z84" w:id="73"/>
    <w:p>
      <w:pPr>
        <w:spacing w:after="0"/>
        <w:ind w:left="0"/>
        <w:jc w:val="both"/>
      </w:pPr>
      <w:r>
        <w:rPr>
          <w:rFonts w:ascii="Times New Roman"/>
          <w:b w:val="false"/>
          <w:i w:val="false"/>
          <w:color w:val="000000"/>
          <w:sz w:val="28"/>
        </w:rPr>
        <w:t>
      Табиғи ауа-райының жағдайлары бойынша Қызылжарма ауылдық округі күрт құбылмалы ауа-райымен құрғақ далалық аймаққа жатады, олар үшін тән қасиет: көктем-жазғы мезгілінің құрғақшылығы,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73"/>
    <w:bookmarkStart w:name="z85" w:id="74"/>
    <w:p>
      <w:pPr>
        <w:spacing w:after="0"/>
        <w:ind w:left="0"/>
        <w:jc w:val="both"/>
      </w:pPr>
      <w:r>
        <w:rPr>
          <w:rFonts w:ascii="Times New Roman"/>
          <w:b w:val="false"/>
          <w:i w:val="false"/>
          <w:color w:val="000000"/>
          <w:sz w:val="28"/>
        </w:rPr>
        <w:t>
      Ауылдық округтің жалпы жер көлемі 30 232 гектар (бұдан әрі – га), оның ішінде жайылымдар – 7057 га.</w:t>
      </w:r>
    </w:p>
    <w:bookmarkEnd w:id="74"/>
    <w:bookmarkStart w:name="z86" w:id="75"/>
    <w:p>
      <w:pPr>
        <w:spacing w:after="0"/>
        <w:ind w:left="0"/>
        <w:jc w:val="both"/>
      </w:pPr>
      <w:r>
        <w:rPr>
          <w:rFonts w:ascii="Times New Roman"/>
          <w:b w:val="false"/>
          <w:i w:val="false"/>
          <w:color w:val="000000"/>
          <w:sz w:val="28"/>
        </w:rPr>
        <w:t>
      Санаттары бойынша жерлер келесідей бөлінеді:</w:t>
      </w:r>
    </w:p>
    <w:bookmarkEnd w:id="75"/>
    <w:bookmarkStart w:name="z87" w:id="76"/>
    <w:p>
      <w:pPr>
        <w:spacing w:after="0"/>
        <w:ind w:left="0"/>
        <w:jc w:val="both"/>
      </w:pPr>
      <w:r>
        <w:rPr>
          <w:rFonts w:ascii="Times New Roman"/>
          <w:b w:val="false"/>
          <w:i w:val="false"/>
          <w:color w:val="000000"/>
          <w:sz w:val="28"/>
        </w:rPr>
        <w:t>
      ауыл шаруашылығы мақсатындағы жерлер – 8556 га;</w:t>
      </w:r>
    </w:p>
    <w:bookmarkEnd w:id="76"/>
    <w:bookmarkStart w:name="z88" w:id="77"/>
    <w:p>
      <w:pPr>
        <w:spacing w:after="0"/>
        <w:ind w:left="0"/>
        <w:jc w:val="both"/>
      </w:pPr>
      <w:r>
        <w:rPr>
          <w:rFonts w:ascii="Times New Roman"/>
          <w:b w:val="false"/>
          <w:i w:val="false"/>
          <w:color w:val="000000"/>
          <w:sz w:val="28"/>
        </w:rPr>
        <w:t>
      елдi мекендердiң жерлерi – 5222 га.</w:t>
      </w:r>
    </w:p>
    <w:bookmarkEnd w:id="77"/>
    <w:bookmarkStart w:name="z89" w:id="78"/>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2001 бас ірі қара малы, 1855 бас уақ мал, 900 бас жылқы малы бар.</w:t>
      </w:r>
    </w:p>
    <w:bookmarkEnd w:id="78"/>
    <w:bookmarkStart w:name="z90" w:id="79"/>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79"/>
    <w:bookmarkStart w:name="z91" w:id="80"/>
    <w:p>
      <w:pPr>
        <w:spacing w:after="0"/>
        <w:ind w:left="0"/>
        <w:jc w:val="both"/>
      </w:pPr>
      <w:r>
        <w:rPr>
          <w:rFonts w:ascii="Times New Roman"/>
          <w:b w:val="false"/>
          <w:i w:val="false"/>
          <w:color w:val="000000"/>
          <w:sz w:val="28"/>
        </w:rPr>
        <w:t>
      ірі қара мал - 18 табын;</w:t>
      </w:r>
    </w:p>
    <w:bookmarkEnd w:id="80"/>
    <w:bookmarkStart w:name="z92" w:id="81"/>
    <w:p>
      <w:pPr>
        <w:spacing w:after="0"/>
        <w:ind w:left="0"/>
        <w:jc w:val="both"/>
      </w:pPr>
      <w:r>
        <w:rPr>
          <w:rFonts w:ascii="Times New Roman"/>
          <w:b w:val="false"/>
          <w:i w:val="false"/>
          <w:color w:val="000000"/>
          <w:sz w:val="28"/>
        </w:rPr>
        <w:t>
      уақ мал - 27 отар;</w:t>
      </w:r>
    </w:p>
    <w:bookmarkEnd w:id="81"/>
    <w:bookmarkStart w:name="z93" w:id="82"/>
    <w:p>
      <w:pPr>
        <w:spacing w:after="0"/>
        <w:ind w:left="0"/>
        <w:jc w:val="both"/>
      </w:pPr>
      <w:r>
        <w:rPr>
          <w:rFonts w:ascii="Times New Roman"/>
          <w:b w:val="false"/>
          <w:i w:val="false"/>
          <w:color w:val="000000"/>
          <w:sz w:val="28"/>
        </w:rPr>
        <w:t>
      жылқылар - 18 үйір.</w:t>
      </w:r>
    </w:p>
    <w:bookmarkEnd w:id="82"/>
    <w:bookmarkStart w:name="z94" w:id="83"/>
    <w:p>
      <w:pPr>
        <w:spacing w:after="0"/>
        <w:ind w:left="0"/>
        <w:jc w:val="both"/>
      </w:pPr>
      <w:r>
        <w:rPr>
          <w:rFonts w:ascii="Times New Roman"/>
          <w:b w:val="false"/>
          <w:i w:val="false"/>
          <w:color w:val="000000"/>
          <w:sz w:val="28"/>
        </w:rPr>
        <w:t>
      Жайылымдар елді мекеннің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83"/>
    <w:bookmarkStart w:name="z95" w:id="84"/>
    <w:p>
      <w:pPr>
        <w:spacing w:after="0"/>
        <w:ind w:left="0"/>
        <w:jc w:val="both"/>
      </w:pPr>
      <w:r>
        <w:rPr>
          <w:rFonts w:ascii="Times New Roman"/>
          <w:b w:val="false"/>
          <w:i w:val="false"/>
          <w:color w:val="000000"/>
          <w:sz w:val="28"/>
        </w:rPr>
        <w:t>
      Жайылымдарды негізгі пайдаланушылар Қызылжарма ауылдық округінің тұрғындары болып табылады.</w:t>
      </w:r>
    </w:p>
    <w:bookmarkEnd w:id="84"/>
    <w:bookmarkStart w:name="z96" w:id="8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85"/>
    <w:bookmarkStart w:name="z97" w:id="86"/>
    <w:p>
      <w:pPr>
        <w:spacing w:after="0"/>
        <w:ind w:left="0"/>
        <w:jc w:val="both"/>
      </w:pPr>
      <w:r>
        <w:rPr>
          <w:rFonts w:ascii="Times New Roman"/>
          <w:b w:val="false"/>
          <w:i w:val="false"/>
          <w:color w:val="000000"/>
          <w:sz w:val="28"/>
        </w:rPr>
        <w:t>
      Қызылжарма ауылдық округінің аумағында 1 ветеринарлық пункт, 1 мал қорымы және 1 мал тоғыту ваннасы қызмет істейді.</w:t>
      </w:r>
    </w:p>
    <w:bookmarkEnd w:id="86"/>
    <w:bookmarkStart w:name="z98" w:id="87"/>
    <w:p>
      <w:pPr>
        <w:spacing w:after="0"/>
        <w:ind w:left="0"/>
        <w:jc w:val="both"/>
      </w:pPr>
      <w:r>
        <w:rPr>
          <w:rFonts w:ascii="Times New Roman"/>
          <w:b w:val="false"/>
          <w:i w:val="false"/>
          <w:color w:val="000000"/>
          <w:sz w:val="28"/>
        </w:rPr>
        <w:t>
      Қызылжарма ауылдық округінде малды айдап өтуге арналған сервитуттар белгіленбеген.</w:t>
      </w:r>
    </w:p>
    <w:bookmarkEnd w:id="87"/>
    <w:bookmarkStart w:name="z99" w:id="8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8"/>
    <w:bookmarkStart w:name="z10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0"/>
    <w:p>
      <w:pPr>
        <w:spacing w:after="0"/>
        <w:ind w:left="0"/>
        <w:jc w:val="left"/>
      </w:pPr>
      <w:r>
        <w:rPr>
          <w:rFonts w:ascii="Times New Roman"/>
          <w:b/>
          <w:i w:val="false"/>
          <w:color w:val="000000"/>
        </w:rPr>
        <w:t xml:space="preserve"> Жер учаскелерінің меншік иелері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Жұмабай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Бодыков Амангелді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Бауржан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Асылбек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Конысбек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Мухидин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Каниева Сауле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Серик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Турсынай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Бахытжан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Маубаев Ургенишбай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Сандибек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Нурмаганбетова Алтыншаш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Раимов Жумабек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Аманкул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Гульсара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Байшуленов Алмас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Дарменбаев Куаныш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ДиканбаеваТурсынкул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ЕрмановЕркин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Нурмурат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Кумисбаев Бодан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Айдос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Кумисбаев Кемел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Абилхаир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Тагайбек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Карсакбай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Ризванов Ильдус Курбанов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Дурбенова Гаухар Мерекеевна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Коканбай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 Жарбулат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Нурболат Бектурганович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Нурболат Бектурганович,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Жетписбай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Бодыкова Кулаш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Салихан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Талғат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Кулхадиша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МүсілімоваГүлжанат Әлиасқарызы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Қаржау Нұргүл Кеңесқызы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Рустем Ибрагимович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Бекайдар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Алдамберген Шаймерденович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СмаеваРахила Абдировна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Нуркул Сарсембайқызы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 Ербулат Махсутович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Мустафаева Кульшахар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Мнажов Сагидулла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Бахит Биебаевич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Кутмамбетов Куаныш Кутмамбетович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Жабағиева Кыдыркүл Мухамедиярқызы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Ахай Толқын Есіркепқызы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Баимбетов Жагыпар Мендибаевич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bl>
    <w:bookmarkStart w:name="z102" w:id="91"/>
    <w:p>
      <w:pPr>
        <w:spacing w:after="0"/>
        <w:ind w:left="0"/>
        <w:jc w:val="both"/>
      </w:pPr>
      <w:r>
        <w:rPr>
          <w:rFonts w:ascii="Times New Roman"/>
          <w:b w:val="false"/>
          <w:i w:val="false"/>
          <w:color w:val="000000"/>
          <w:sz w:val="28"/>
        </w:rPr>
        <w:t xml:space="preserve">
      Аббревиатуралардың таратылып жазылуы: </w:t>
      </w:r>
    </w:p>
    <w:bookmarkEnd w:id="91"/>
    <w:bookmarkStart w:name="z103" w:id="92"/>
    <w:p>
      <w:pPr>
        <w:spacing w:after="0"/>
        <w:ind w:left="0"/>
        <w:jc w:val="both"/>
      </w:pPr>
      <w:r>
        <w:rPr>
          <w:rFonts w:ascii="Times New Roman"/>
          <w:b w:val="false"/>
          <w:i w:val="false"/>
          <w:color w:val="000000"/>
          <w:sz w:val="28"/>
        </w:rPr>
        <w:t>
      МІҚ – мүйізді ірі қара мал;</w:t>
      </w:r>
    </w:p>
    <w:bookmarkEnd w:id="92"/>
    <w:bookmarkStart w:name="z104" w:id="93"/>
    <w:p>
      <w:pPr>
        <w:spacing w:after="0"/>
        <w:ind w:left="0"/>
        <w:jc w:val="both"/>
      </w:pPr>
      <w:r>
        <w:rPr>
          <w:rFonts w:ascii="Times New Roman"/>
          <w:b w:val="false"/>
          <w:i w:val="false"/>
          <w:color w:val="000000"/>
          <w:sz w:val="28"/>
        </w:rPr>
        <w:t>
      УМ – уақ мал;</w:t>
      </w:r>
    </w:p>
    <w:bookmarkEnd w:id="93"/>
    <w:bookmarkStart w:name="z105" w:id="94"/>
    <w:p>
      <w:pPr>
        <w:spacing w:after="0"/>
        <w:ind w:left="0"/>
        <w:jc w:val="both"/>
      </w:pPr>
      <w:r>
        <w:rPr>
          <w:rFonts w:ascii="Times New Roman"/>
          <w:b w:val="false"/>
          <w:i w:val="false"/>
          <w:color w:val="000000"/>
          <w:sz w:val="28"/>
        </w:rPr>
        <w:t>
      га – гектар.</w:t>
      </w:r>
    </w:p>
    <w:bookmarkEnd w:id="94"/>
    <w:bookmarkStart w:name="z106" w:id="95"/>
    <w:p>
      <w:pPr>
        <w:spacing w:after="0"/>
        <w:ind w:left="0"/>
        <w:jc w:val="left"/>
      </w:pPr>
      <w:r>
        <w:rPr>
          <w:rFonts w:ascii="Times New Roman"/>
          <w:b/>
          <w:i w:val="false"/>
          <w:color w:val="000000"/>
        </w:rPr>
        <w:t xml:space="preserve"> Қызылжарма ауылдық округі бойынша елді мекендер бөлінісінде мүйізді ірі қара аналық (сауын) мал басын орналастыру үшін жайылымдарды бөлу жөніндегі мәліметтер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1</w:t>
            </w:r>
          </w:p>
          <w:bookmarkEnd w:id="97"/>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109" w:id="98"/>
    <w:p>
      <w:pPr>
        <w:spacing w:after="0"/>
        <w:ind w:left="0"/>
        <w:jc w:val="left"/>
      </w:pPr>
      <w:r>
        <w:rPr>
          <w:rFonts w:ascii="Times New Roman"/>
          <w:b/>
          <w:i w:val="false"/>
          <w:color w:val="000000"/>
        </w:rPr>
        <w:t xml:space="preserve"> Жайылым айналымдарының қолайлы схемалары</w:t>
      </w:r>
    </w:p>
    <w:bookmarkEnd w:id="98"/>
    <w:bookmarkStart w:name="z11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0"/>
    <w:bookmarkStart w:name="z11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каналардарына, құбырлы немесе шахталы құдықтарға) қол жеткізу схемасы</w:t>
      </w:r>
    </w:p>
    <w:bookmarkEnd w:id="102"/>
    <w:bookmarkStart w:name="z11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4"/>
    <w:bookmarkStart w:name="z11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6"/>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6"/>
    <w:bookmarkStart w:name="z118"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2-жартысы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350-62/8 шешіміне 3-қосымша</w:t>
            </w:r>
          </w:p>
        </w:tc>
      </w:tr>
    </w:tbl>
    <w:bookmarkStart w:name="z123" w:id="109"/>
    <w:p>
      <w:pPr>
        <w:spacing w:after="0"/>
        <w:ind w:left="0"/>
        <w:jc w:val="left"/>
      </w:pPr>
      <w:r>
        <w:rPr>
          <w:rFonts w:ascii="Times New Roman"/>
          <w:b/>
          <w:i w:val="false"/>
          <w:color w:val="000000"/>
        </w:rPr>
        <w:t xml:space="preserve"> Ақжарма ауылдық округінің 2020-2021 жылдарға арналған жайылымдарды басқару және оларды пайдалану жөніндегі жоспар</w:t>
      </w:r>
    </w:p>
    <w:bookmarkEnd w:id="109"/>
    <w:bookmarkStart w:name="z124" w:id="110"/>
    <w:p>
      <w:pPr>
        <w:spacing w:after="0"/>
        <w:ind w:left="0"/>
        <w:jc w:val="both"/>
      </w:pPr>
      <w:r>
        <w:rPr>
          <w:rFonts w:ascii="Times New Roman"/>
          <w:b w:val="false"/>
          <w:i w:val="false"/>
          <w:color w:val="ff0000"/>
          <w:sz w:val="28"/>
        </w:rPr>
        <w:t xml:space="preserve">
      Ескерту. 3-қосымшасына өзгеріс енгізілді - Қызылорда қалалық мәслихатының 08.02.2021 </w:t>
      </w:r>
      <w:r>
        <w:rPr>
          <w:rFonts w:ascii="Times New Roman"/>
          <w:b w:val="false"/>
          <w:i w:val="false"/>
          <w:color w:val="ff0000"/>
          <w:sz w:val="28"/>
        </w:rPr>
        <w:t>№ 19-3/11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11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Start w:name="z125" w:id="111"/>
    <w:p>
      <w:pPr>
        <w:spacing w:after="0"/>
        <w:ind w:left="0"/>
        <w:jc w:val="both"/>
      </w:pPr>
      <w:r>
        <w:rPr>
          <w:rFonts w:ascii="Times New Roman"/>
          <w:b w:val="false"/>
          <w:i w:val="false"/>
          <w:color w:val="000000"/>
          <w:sz w:val="28"/>
        </w:rPr>
        <w:t>
      2) жайылым айналымдарының қолайлы схемасы;</w:t>
      </w:r>
    </w:p>
    <w:bookmarkEnd w:id="111"/>
    <w:bookmarkStart w:name="z126" w:id="11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27" w:id="11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3"/>
    <w:bookmarkStart w:name="z128" w:id="11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4"/>
    <w:bookmarkStart w:name="z129" w:id="115"/>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5"/>
    <w:bookmarkStart w:name="z130" w:id="11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6"/>
    <w:bookmarkStart w:name="z131" w:id="117"/>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17"/>
    <w:bookmarkStart w:name="z132" w:id="118"/>
    <w:p>
      <w:pPr>
        <w:spacing w:after="0"/>
        <w:ind w:left="0"/>
        <w:jc w:val="both"/>
      </w:pPr>
      <w:r>
        <w:rPr>
          <w:rFonts w:ascii="Times New Roman"/>
          <w:b w:val="false"/>
          <w:i w:val="false"/>
          <w:color w:val="000000"/>
          <w:sz w:val="28"/>
        </w:rPr>
        <w:t>
      Ауылдық округтің аумағында гидрографиялық торап жақсы дамыған. Жайылымды суландыру табиғи апандар, шахталы құдықтармен қамтамасыз етіледі. Судың сапасы әлсіз тұздылау, малдарды суару үшін жарамды.</w:t>
      </w:r>
    </w:p>
    <w:bookmarkEnd w:id="118"/>
    <w:bookmarkStart w:name="z133" w:id="119"/>
    <w:p>
      <w:pPr>
        <w:spacing w:after="0"/>
        <w:ind w:left="0"/>
        <w:jc w:val="both"/>
      </w:pPr>
      <w:r>
        <w:rPr>
          <w:rFonts w:ascii="Times New Roman"/>
          <w:b w:val="false"/>
          <w:i w:val="false"/>
          <w:color w:val="000000"/>
          <w:sz w:val="28"/>
        </w:rPr>
        <w:t>
      Жайылымдық алқаптардың орташа өнімділігі 4,5 центнер/гектарды құрайды.</w:t>
      </w:r>
    </w:p>
    <w:bookmarkEnd w:id="119"/>
    <w:bookmarkStart w:name="z134" w:id="120"/>
    <w:p>
      <w:pPr>
        <w:spacing w:after="0"/>
        <w:ind w:left="0"/>
        <w:jc w:val="both"/>
      </w:pPr>
      <w:r>
        <w:rPr>
          <w:rFonts w:ascii="Times New Roman"/>
          <w:b w:val="false"/>
          <w:i w:val="false"/>
          <w:color w:val="000000"/>
          <w:sz w:val="28"/>
        </w:rPr>
        <w:t>
      Жайылым шөптерінің қоры ұзақтығы 180-200 күн болатын жайылым кезеңінде пайдаланылады.</w:t>
      </w:r>
    </w:p>
    <w:bookmarkEnd w:id="120"/>
    <w:bookmarkStart w:name="z135" w:id="121"/>
    <w:p>
      <w:pPr>
        <w:spacing w:after="0"/>
        <w:ind w:left="0"/>
        <w:jc w:val="both"/>
      </w:pPr>
      <w:r>
        <w:rPr>
          <w:rFonts w:ascii="Times New Roman"/>
          <w:b w:val="false"/>
          <w:i w:val="false"/>
          <w:color w:val="000000"/>
          <w:sz w:val="28"/>
        </w:rPr>
        <w:t>
      Ақжарма ауылдық округі Қызылорда қаласының батыс бөлігінде орналасқан, солтүстік жағынан Сырдария ауданымен, оңтүстік жағынан Ақсуат ауылдық округімен шектеседі.</w:t>
      </w:r>
    </w:p>
    <w:bookmarkEnd w:id="121"/>
    <w:bookmarkStart w:name="z136" w:id="122"/>
    <w:p>
      <w:pPr>
        <w:spacing w:after="0"/>
        <w:ind w:left="0"/>
        <w:jc w:val="both"/>
      </w:pPr>
      <w:r>
        <w:rPr>
          <w:rFonts w:ascii="Times New Roman"/>
          <w:b w:val="false"/>
          <w:i w:val="false"/>
          <w:color w:val="000000"/>
          <w:sz w:val="28"/>
        </w:rPr>
        <w:t>
      Әкімшілік-аумақтық бөлінісі Баймұрат батыр және Талдыарал ауылдарынан тұрады.</w:t>
      </w:r>
    </w:p>
    <w:bookmarkEnd w:id="122"/>
    <w:bookmarkStart w:name="z137" w:id="123"/>
    <w:p>
      <w:pPr>
        <w:spacing w:after="0"/>
        <w:ind w:left="0"/>
        <w:jc w:val="both"/>
      </w:pPr>
      <w:r>
        <w:rPr>
          <w:rFonts w:ascii="Times New Roman"/>
          <w:b w:val="false"/>
          <w:i w:val="false"/>
          <w:color w:val="000000"/>
          <w:sz w:val="28"/>
        </w:rPr>
        <w:t>
      Табиғи ауа-райының жағдайлары бойынша Ақжарма ауылдық округі күрт құбылмалы ауа-райымен құрғақ далалық аймаққа жатады, олар үшін тән қасиет: көктем - жазғы мезгілінің құрғақшылығы,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123"/>
    <w:bookmarkStart w:name="z138" w:id="124"/>
    <w:p>
      <w:pPr>
        <w:spacing w:after="0"/>
        <w:ind w:left="0"/>
        <w:jc w:val="both"/>
      </w:pPr>
      <w:r>
        <w:rPr>
          <w:rFonts w:ascii="Times New Roman"/>
          <w:b w:val="false"/>
          <w:i w:val="false"/>
          <w:color w:val="000000"/>
          <w:sz w:val="28"/>
        </w:rPr>
        <w:t>
      Ауылдық округтің жалпы жер көлемі - 4744,0 гектар (бұдан әрі- га), оның ішінде жайылымдар – 2133,0 га.</w:t>
      </w:r>
    </w:p>
    <w:bookmarkEnd w:id="124"/>
    <w:bookmarkStart w:name="z139" w:id="125"/>
    <w:p>
      <w:pPr>
        <w:spacing w:after="0"/>
        <w:ind w:left="0"/>
        <w:jc w:val="both"/>
      </w:pPr>
      <w:r>
        <w:rPr>
          <w:rFonts w:ascii="Times New Roman"/>
          <w:b w:val="false"/>
          <w:i w:val="false"/>
          <w:color w:val="000000"/>
          <w:sz w:val="28"/>
        </w:rPr>
        <w:t>
      Санаттары бойынша жерлер келесідей бөлінеді:</w:t>
      </w:r>
    </w:p>
    <w:bookmarkEnd w:id="125"/>
    <w:bookmarkStart w:name="z140" w:id="126"/>
    <w:p>
      <w:pPr>
        <w:spacing w:after="0"/>
        <w:ind w:left="0"/>
        <w:jc w:val="both"/>
      </w:pPr>
      <w:r>
        <w:rPr>
          <w:rFonts w:ascii="Times New Roman"/>
          <w:b w:val="false"/>
          <w:i w:val="false"/>
          <w:color w:val="000000"/>
          <w:sz w:val="28"/>
        </w:rPr>
        <w:t>
      ауыл шаруашылығы мақсатындағы жерлер – 3842,0 га;</w:t>
      </w:r>
    </w:p>
    <w:bookmarkEnd w:id="126"/>
    <w:bookmarkStart w:name="z141" w:id="127"/>
    <w:p>
      <w:pPr>
        <w:spacing w:after="0"/>
        <w:ind w:left="0"/>
        <w:jc w:val="both"/>
      </w:pPr>
      <w:r>
        <w:rPr>
          <w:rFonts w:ascii="Times New Roman"/>
          <w:b w:val="false"/>
          <w:i w:val="false"/>
          <w:color w:val="000000"/>
          <w:sz w:val="28"/>
        </w:rPr>
        <w:t xml:space="preserve">
      елді мекендердің жері - 902,0 га. </w:t>
      </w:r>
    </w:p>
    <w:bookmarkEnd w:id="127"/>
    <w:bookmarkStart w:name="z142" w:id="128"/>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1472 бас мүйізді ірі қара малы, 385 бас ұсақ мал, 145 бас жылқы малы бар.</w:t>
      </w:r>
    </w:p>
    <w:bookmarkEnd w:id="128"/>
    <w:bookmarkStart w:name="z143" w:id="129"/>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29"/>
    <w:bookmarkStart w:name="z144" w:id="130"/>
    <w:p>
      <w:pPr>
        <w:spacing w:after="0"/>
        <w:ind w:left="0"/>
        <w:jc w:val="both"/>
      </w:pPr>
      <w:r>
        <w:rPr>
          <w:rFonts w:ascii="Times New Roman"/>
          <w:b w:val="false"/>
          <w:i w:val="false"/>
          <w:color w:val="000000"/>
          <w:sz w:val="28"/>
        </w:rPr>
        <w:t>
      мүйізді ірі қара – 7 табын;</w:t>
      </w:r>
    </w:p>
    <w:bookmarkEnd w:id="130"/>
    <w:bookmarkStart w:name="z145" w:id="131"/>
    <w:p>
      <w:pPr>
        <w:spacing w:after="0"/>
        <w:ind w:left="0"/>
        <w:jc w:val="both"/>
      </w:pPr>
      <w:r>
        <w:rPr>
          <w:rFonts w:ascii="Times New Roman"/>
          <w:b w:val="false"/>
          <w:i w:val="false"/>
          <w:color w:val="000000"/>
          <w:sz w:val="28"/>
        </w:rPr>
        <w:t>
      ұсақ мал – 3 отар;</w:t>
      </w:r>
    </w:p>
    <w:bookmarkEnd w:id="131"/>
    <w:bookmarkStart w:name="z146" w:id="132"/>
    <w:p>
      <w:pPr>
        <w:spacing w:after="0"/>
        <w:ind w:left="0"/>
        <w:jc w:val="both"/>
      </w:pPr>
      <w:r>
        <w:rPr>
          <w:rFonts w:ascii="Times New Roman"/>
          <w:b w:val="false"/>
          <w:i w:val="false"/>
          <w:color w:val="000000"/>
          <w:sz w:val="28"/>
        </w:rPr>
        <w:t>
      жылқылар – 4 үйір.</w:t>
      </w:r>
    </w:p>
    <w:bookmarkEnd w:id="132"/>
    <w:bookmarkStart w:name="z147" w:id="133"/>
    <w:p>
      <w:pPr>
        <w:spacing w:after="0"/>
        <w:ind w:left="0"/>
        <w:jc w:val="both"/>
      </w:pPr>
      <w:r>
        <w:rPr>
          <w:rFonts w:ascii="Times New Roman"/>
          <w:b w:val="false"/>
          <w:i w:val="false"/>
          <w:color w:val="000000"/>
          <w:sz w:val="28"/>
        </w:rPr>
        <w:t>
      Жайылымдар елді мекендердің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133"/>
    <w:bookmarkStart w:name="z148" w:id="134"/>
    <w:p>
      <w:pPr>
        <w:spacing w:after="0"/>
        <w:ind w:left="0"/>
        <w:jc w:val="both"/>
      </w:pPr>
      <w:r>
        <w:rPr>
          <w:rFonts w:ascii="Times New Roman"/>
          <w:b w:val="false"/>
          <w:i w:val="false"/>
          <w:color w:val="000000"/>
          <w:sz w:val="28"/>
        </w:rPr>
        <w:t>
      Жайылымдарды негізгі пайдаланушылар Ақжарма ауылдық округінің тұрғындары болып келеді.</w:t>
      </w:r>
    </w:p>
    <w:bookmarkEnd w:id="134"/>
    <w:bookmarkStart w:name="z149" w:id="135"/>
    <w:p>
      <w:pPr>
        <w:spacing w:after="0"/>
        <w:ind w:left="0"/>
        <w:jc w:val="both"/>
      </w:pPr>
      <w:r>
        <w:rPr>
          <w:rFonts w:ascii="Times New Roman"/>
          <w:b w:val="false"/>
          <w:i w:val="false"/>
          <w:color w:val="000000"/>
          <w:sz w:val="28"/>
        </w:rPr>
        <w:t>
      Жоспар жайылымдарды ұтымды пайдалану, жем-шөп қажеттілікті тұрақты қамтамасыз ету және жайылымдардың тозу процестерін болғызбау мақсатында қабылданды.</w:t>
      </w:r>
    </w:p>
    <w:bookmarkEnd w:id="135"/>
    <w:bookmarkStart w:name="z150" w:id="136"/>
    <w:p>
      <w:pPr>
        <w:spacing w:after="0"/>
        <w:ind w:left="0"/>
        <w:jc w:val="both"/>
      </w:pPr>
      <w:r>
        <w:rPr>
          <w:rFonts w:ascii="Times New Roman"/>
          <w:b w:val="false"/>
          <w:i w:val="false"/>
          <w:color w:val="000000"/>
          <w:sz w:val="28"/>
        </w:rPr>
        <w:t>
      Ақжарма ауылдық округінің аумағында 1 ветеринарлық пункт, 1 мал қорымы және 1 мал тоғыту ваннасы қызмет істейді.</w:t>
      </w:r>
    </w:p>
    <w:bookmarkEnd w:id="136"/>
    <w:bookmarkStart w:name="z151" w:id="137"/>
    <w:p>
      <w:pPr>
        <w:spacing w:after="0"/>
        <w:ind w:left="0"/>
        <w:jc w:val="both"/>
      </w:pPr>
      <w:r>
        <w:rPr>
          <w:rFonts w:ascii="Times New Roman"/>
          <w:b w:val="false"/>
          <w:i w:val="false"/>
          <w:color w:val="000000"/>
          <w:sz w:val="28"/>
        </w:rPr>
        <w:t>
      Ақжарма ауылдық округінде мал айдап өтуге арналған сервитутттар белгіленбеген.</w:t>
      </w:r>
    </w:p>
    <w:bookmarkEnd w:id="137"/>
    <w:bookmarkStart w:name="z152" w:id="13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38"/>
    <w:bookmarkStart w:name="z153"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2009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009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1"/>
    <w:p>
      <w:pPr>
        <w:spacing w:after="0"/>
        <w:ind w:left="0"/>
        <w:jc w:val="left"/>
      </w:pPr>
      <w:r>
        <w:rPr>
          <w:rFonts w:ascii="Times New Roman"/>
          <w:b/>
          <w:i w:val="false"/>
          <w:color w:val="000000"/>
        </w:rPr>
        <w:t xml:space="preserve"> Жер учаскелерінің меншік иелері тізімі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Аманкелді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Оңғарбаев Ишанбек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Теңесхан Исмайлович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 Нұржан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Медет Ибрахимович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Сағындықов Бөлен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Қоңырбаев Абдибек Сейтбекович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Жаханов Омиржан Дүйсенович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Ерчкова Татьяна Геннадьевна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Қуантхан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Жүсіпова Айжан Әділханқызы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Агибаева Журсункул Каримовна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Бақбергенов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Анзар Султанович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Самыратов Бахытжан Самыратович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Жолдыкулова Куляим Абдуллаевна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r>
    </w:tbl>
    <w:bookmarkStart w:name="z156" w:id="142"/>
    <w:p>
      <w:pPr>
        <w:spacing w:after="0"/>
        <w:ind w:left="0"/>
        <w:jc w:val="both"/>
      </w:pPr>
      <w:r>
        <w:rPr>
          <w:rFonts w:ascii="Times New Roman"/>
          <w:b w:val="false"/>
          <w:i w:val="false"/>
          <w:color w:val="000000"/>
          <w:sz w:val="28"/>
        </w:rPr>
        <w:t>
      Аббревиатуралардың таратылып жазылуы:</w:t>
      </w:r>
    </w:p>
    <w:bookmarkEnd w:id="142"/>
    <w:bookmarkStart w:name="z157" w:id="143"/>
    <w:p>
      <w:pPr>
        <w:spacing w:after="0"/>
        <w:ind w:left="0"/>
        <w:jc w:val="both"/>
      </w:pPr>
      <w:r>
        <w:rPr>
          <w:rFonts w:ascii="Times New Roman"/>
          <w:b w:val="false"/>
          <w:i w:val="false"/>
          <w:color w:val="000000"/>
          <w:sz w:val="28"/>
        </w:rPr>
        <w:t>
      МІҚ – мүйізді ірі қара мал;</w:t>
      </w:r>
    </w:p>
    <w:bookmarkEnd w:id="143"/>
    <w:bookmarkStart w:name="z158" w:id="144"/>
    <w:p>
      <w:pPr>
        <w:spacing w:after="0"/>
        <w:ind w:left="0"/>
        <w:jc w:val="both"/>
      </w:pPr>
      <w:r>
        <w:rPr>
          <w:rFonts w:ascii="Times New Roman"/>
          <w:b w:val="false"/>
          <w:i w:val="false"/>
          <w:color w:val="000000"/>
          <w:sz w:val="28"/>
        </w:rPr>
        <w:t>
      УМ – уақ мал;</w:t>
      </w:r>
    </w:p>
    <w:bookmarkEnd w:id="144"/>
    <w:bookmarkStart w:name="z159" w:id="145"/>
    <w:p>
      <w:pPr>
        <w:spacing w:after="0"/>
        <w:ind w:left="0"/>
        <w:jc w:val="both"/>
      </w:pPr>
      <w:r>
        <w:rPr>
          <w:rFonts w:ascii="Times New Roman"/>
          <w:b w:val="false"/>
          <w:i w:val="false"/>
          <w:color w:val="000000"/>
          <w:sz w:val="28"/>
        </w:rPr>
        <w:t>
      га – гектар.</w:t>
      </w:r>
    </w:p>
    <w:bookmarkEnd w:id="145"/>
    <w:bookmarkStart w:name="z160" w:id="146"/>
    <w:p>
      <w:pPr>
        <w:spacing w:after="0"/>
        <w:ind w:left="0"/>
        <w:jc w:val="left"/>
      </w:pPr>
      <w:r>
        <w:rPr>
          <w:rFonts w:ascii="Times New Roman"/>
          <w:b/>
          <w:i w:val="false"/>
          <w:color w:val="000000"/>
        </w:rPr>
        <w:t xml:space="preserve"> Ақжарма ауылдық округі бойынша елді мекендер бөлінісінде мүйізді ірі қара аналық (сауын) мал басын орналастыру үшін жайылымдарды бөлу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Артықшылық,</w:t>
            </w:r>
          </w:p>
          <w:bookmarkEnd w:id="147"/>
          <w:p>
            <w:pPr>
              <w:spacing w:after="20"/>
              <w:ind w:left="20"/>
              <w:jc w:val="both"/>
            </w:pPr>
            <w:r>
              <w:rPr>
                <w:rFonts w:ascii="Times New Roman"/>
                <w:b w:val="false"/>
                <w:i w:val="false"/>
                <w:color w:val="000000"/>
                <w:sz w:val="20"/>
              </w:rPr>
              <w:t>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батыр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Талдыарал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2" w:id="148"/>
    <w:p>
      <w:pPr>
        <w:spacing w:after="0"/>
        <w:ind w:left="0"/>
        <w:jc w:val="left"/>
      </w:pPr>
      <w:r>
        <w:rPr>
          <w:rFonts w:ascii="Times New Roman"/>
          <w:b/>
          <w:i w:val="false"/>
          <w:color w:val="000000"/>
        </w:rPr>
        <w:t xml:space="preserve"> Жайылым айналымдарының қолайлы схемасы</w:t>
      </w:r>
    </w:p>
    <w:bookmarkEnd w:id="148"/>
    <w:bookmarkStart w:name="z163"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62738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738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1"/>
    <w:bookmarkStart w:name="z166"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4"/>
    <w:bookmarkStart w:name="z169"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5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7"/>
    <w:bookmarkStart w:name="z172"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60"/>
    <w:bookmarkStart w:name="z175"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3"/>
    <w:p>
      <w:pPr>
        <w:spacing w:after="0"/>
        <w:ind w:left="0"/>
        <w:jc w:val="left"/>
      </w:pPr>
      <w:r>
        <w:rPr>
          <w:rFonts w:ascii="Times New Roman"/>
          <w:b/>
          <w:i w:val="false"/>
          <w:color w:val="000000"/>
        </w:rPr>
        <w:t xml:space="preserve"> Ауыл шаруашылығы жануарларын жаюдың және айдаудың маусымдық бағыттарын белгілейтін жайылымдарды пайдалану жөніндегі күнтізбелік графигі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2-жартысы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2-онкүндігі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350-62/8 шешіміне 4-қосымша</w:t>
            </w:r>
          </w:p>
        </w:tc>
      </w:tr>
    </w:tbl>
    <w:bookmarkStart w:name="z181" w:id="164"/>
    <w:p>
      <w:pPr>
        <w:spacing w:after="0"/>
        <w:ind w:left="0"/>
        <w:jc w:val="left"/>
      </w:pPr>
      <w:r>
        <w:rPr>
          <w:rFonts w:ascii="Times New Roman"/>
          <w:b/>
          <w:i w:val="false"/>
          <w:color w:val="000000"/>
        </w:rPr>
        <w:t xml:space="preserve"> Талсуат ауылдық округінің 2020 - 2021 жылдарға арналған жайылымдарды басқару және оларды пайдалану жөніндегі жоспары</w:t>
      </w:r>
    </w:p>
    <w:bookmarkEnd w:id="164"/>
    <w:bookmarkStart w:name="z182" w:id="165"/>
    <w:p>
      <w:pPr>
        <w:spacing w:after="0"/>
        <w:ind w:left="0"/>
        <w:jc w:val="both"/>
      </w:pPr>
      <w:r>
        <w:rPr>
          <w:rFonts w:ascii="Times New Roman"/>
          <w:b w:val="false"/>
          <w:i w:val="false"/>
          <w:color w:val="ff0000"/>
          <w:sz w:val="28"/>
        </w:rPr>
        <w:t xml:space="preserve">
      Ескерту. Шешімнің орыс тіліндегі 4-қосымшасына өзгеріс енгізілді, мемлекеттік тілдегі нұсқасы өзгеріссіз қалдырылды - Қызылорда қалалық мәслихатының 08.02.2021 </w:t>
      </w:r>
      <w:r>
        <w:rPr>
          <w:rFonts w:ascii="Times New Roman"/>
          <w:b w:val="false"/>
          <w:i w:val="false"/>
          <w:color w:val="ff0000"/>
          <w:sz w:val="28"/>
        </w:rPr>
        <w:t>№ 19-3/11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16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Start w:name="z183" w:id="166"/>
    <w:p>
      <w:pPr>
        <w:spacing w:after="0"/>
        <w:ind w:left="0"/>
        <w:jc w:val="both"/>
      </w:pPr>
      <w:r>
        <w:rPr>
          <w:rFonts w:ascii="Times New Roman"/>
          <w:b w:val="false"/>
          <w:i w:val="false"/>
          <w:color w:val="000000"/>
          <w:sz w:val="28"/>
        </w:rPr>
        <w:t>
      2) жайылым айналымдарының қолайлы схемасы;</w:t>
      </w:r>
    </w:p>
    <w:bookmarkEnd w:id="166"/>
    <w:bookmarkStart w:name="z184" w:id="16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7"/>
    <w:bookmarkStart w:name="z185" w:id="16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68"/>
    <w:bookmarkStart w:name="z186" w:id="16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9"/>
    <w:bookmarkStart w:name="z187" w:id="17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0"/>
    <w:bookmarkStart w:name="z188" w:id="17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71"/>
    <w:bookmarkStart w:name="z189" w:id="17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72"/>
    <w:bookmarkStart w:name="z190" w:id="17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w:t>
      </w:r>
    </w:p>
    <w:bookmarkEnd w:id="173"/>
    <w:bookmarkStart w:name="z191" w:id="17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апандар, шахталы құдықтармен қамтамасыз етіледі. Судың сапасы әлсіз тұздылау, малдарды суару үшін жарамды.</w:t>
      </w:r>
    </w:p>
    <w:bookmarkEnd w:id="174"/>
    <w:bookmarkStart w:name="z192" w:id="175"/>
    <w:p>
      <w:pPr>
        <w:spacing w:after="0"/>
        <w:ind w:left="0"/>
        <w:jc w:val="both"/>
      </w:pPr>
      <w:r>
        <w:rPr>
          <w:rFonts w:ascii="Times New Roman"/>
          <w:b w:val="false"/>
          <w:i w:val="false"/>
          <w:color w:val="000000"/>
          <w:sz w:val="28"/>
        </w:rPr>
        <w:t>
      Жайылымдық алқаптардың орташа өнімділігі 8,8 центнер/гектарды құрайды.</w:t>
      </w:r>
    </w:p>
    <w:bookmarkEnd w:id="175"/>
    <w:bookmarkStart w:name="z193" w:id="17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76"/>
    <w:bookmarkStart w:name="z194" w:id="177"/>
    <w:p>
      <w:pPr>
        <w:spacing w:after="0"/>
        <w:ind w:left="0"/>
        <w:jc w:val="both"/>
      </w:pPr>
      <w:r>
        <w:rPr>
          <w:rFonts w:ascii="Times New Roman"/>
          <w:b w:val="false"/>
          <w:i w:val="false"/>
          <w:color w:val="000000"/>
          <w:sz w:val="28"/>
        </w:rPr>
        <w:t>
      Талсуат ауылдық округі Қызылорда қаласының батыс бөлігінде орналасқан, солтүстік жағынан Кызылөзек, шығыс жағынан Қызылжарма ауылдық округтерімен шектеседі.</w:t>
      </w:r>
    </w:p>
    <w:bookmarkEnd w:id="177"/>
    <w:bookmarkStart w:name="z195" w:id="178"/>
    <w:p>
      <w:pPr>
        <w:spacing w:after="0"/>
        <w:ind w:left="0"/>
        <w:jc w:val="both"/>
      </w:pPr>
      <w:r>
        <w:rPr>
          <w:rFonts w:ascii="Times New Roman"/>
          <w:b w:val="false"/>
          <w:i w:val="false"/>
          <w:color w:val="000000"/>
          <w:sz w:val="28"/>
        </w:rPr>
        <w:t>
      Әкімшілік-аумақтық бөлінісі Талсуат ауылынан тұрады.</w:t>
      </w:r>
    </w:p>
    <w:bookmarkEnd w:id="178"/>
    <w:bookmarkStart w:name="z196" w:id="179"/>
    <w:p>
      <w:pPr>
        <w:spacing w:after="0"/>
        <w:ind w:left="0"/>
        <w:jc w:val="both"/>
      </w:pPr>
      <w:r>
        <w:rPr>
          <w:rFonts w:ascii="Times New Roman"/>
          <w:b w:val="false"/>
          <w:i w:val="false"/>
          <w:color w:val="000000"/>
          <w:sz w:val="28"/>
        </w:rPr>
        <w:t>
      Табиғи ауа-райының жағдайлары бойынша Талсуат ауылдық округі күрт құбылмалы ауа-райымен құрғақ далалық аймаққа жатады, олар үшін тән қасиет: көктем-жазғы мезгілінің құрғақшылығы,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179"/>
    <w:bookmarkStart w:name="z197" w:id="180"/>
    <w:p>
      <w:pPr>
        <w:spacing w:after="0"/>
        <w:ind w:left="0"/>
        <w:jc w:val="both"/>
      </w:pPr>
      <w:r>
        <w:rPr>
          <w:rFonts w:ascii="Times New Roman"/>
          <w:b w:val="false"/>
          <w:i w:val="false"/>
          <w:color w:val="000000"/>
          <w:sz w:val="28"/>
        </w:rPr>
        <w:t>
      Ауылдық округтің жалпы жер көлемі 925 гектар (бұдан әрі – гектар), оның ішінде жайылымдар –363 га.</w:t>
      </w:r>
    </w:p>
    <w:bookmarkEnd w:id="180"/>
    <w:bookmarkStart w:name="z198" w:id="181"/>
    <w:p>
      <w:pPr>
        <w:spacing w:after="0"/>
        <w:ind w:left="0"/>
        <w:jc w:val="both"/>
      </w:pPr>
      <w:r>
        <w:rPr>
          <w:rFonts w:ascii="Times New Roman"/>
          <w:b w:val="false"/>
          <w:i w:val="false"/>
          <w:color w:val="000000"/>
          <w:sz w:val="28"/>
        </w:rPr>
        <w:t>
      Санаттары бойынша жерлер келесідей бөлінеді:</w:t>
      </w:r>
    </w:p>
    <w:bookmarkEnd w:id="181"/>
    <w:bookmarkStart w:name="z199" w:id="182"/>
    <w:p>
      <w:pPr>
        <w:spacing w:after="0"/>
        <w:ind w:left="0"/>
        <w:jc w:val="both"/>
      </w:pPr>
      <w:r>
        <w:rPr>
          <w:rFonts w:ascii="Times New Roman"/>
          <w:b w:val="false"/>
          <w:i w:val="false"/>
          <w:color w:val="000000"/>
          <w:sz w:val="28"/>
        </w:rPr>
        <w:t>
      ауылшаруашылығы мақсатындағы жерлер – 1413,44 га;</w:t>
      </w:r>
    </w:p>
    <w:bookmarkEnd w:id="182"/>
    <w:bookmarkStart w:name="z200" w:id="183"/>
    <w:p>
      <w:pPr>
        <w:spacing w:after="0"/>
        <w:ind w:left="0"/>
        <w:jc w:val="both"/>
      </w:pPr>
      <w:r>
        <w:rPr>
          <w:rFonts w:ascii="Times New Roman"/>
          <w:b w:val="false"/>
          <w:i w:val="false"/>
          <w:color w:val="000000"/>
          <w:sz w:val="28"/>
        </w:rPr>
        <w:t>
      елдi мекендердiң жерлерi – 50 га.</w:t>
      </w:r>
    </w:p>
    <w:bookmarkEnd w:id="183"/>
    <w:bookmarkStart w:name="z201" w:id="18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912 бас ірі қара мал, 1109 бас уақ мал, 181 бас жылқы, 10 бас түйе.</w:t>
      </w:r>
    </w:p>
    <w:bookmarkEnd w:id="184"/>
    <w:bookmarkStart w:name="z202" w:id="18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85"/>
    <w:bookmarkStart w:name="z203" w:id="186"/>
    <w:p>
      <w:pPr>
        <w:spacing w:after="0"/>
        <w:ind w:left="0"/>
        <w:jc w:val="both"/>
      </w:pPr>
      <w:r>
        <w:rPr>
          <w:rFonts w:ascii="Times New Roman"/>
          <w:b w:val="false"/>
          <w:i w:val="false"/>
          <w:color w:val="000000"/>
          <w:sz w:val="28"/>
        </w:rPr>
        <w:t xml:space="preserve">
      ірі қара мал -3 табын; </w:t>
      </w:r>
    </w:p>
    <w:bookmarkEnd w:id="186"/>
    <w:bookmarkStart w:name="z204" w:id="187"/>
    <w:p>
      <w:pPr>
        <w:spacing w:after="0"/>
        <w:ind w:left="0"/>
        <w:jc w:val="both"/>
      </w:pPr>
      <w:r>
        <w:rPr>
          <w:rFonts w:ascii="Times New Roman"/>
          <w:b w:val="false"/>
          <w:i w:val="false"/>
          <w:color w:val="000000"/>
          <w:sz w:val="28"/>
        </w:rPr>
        <w:t>
      уақ мал - 2 отар;</w:t>
      </w:r>
    </w:p>
    <w:bookmarkEnd w:id="187"/>
    <w:bookmarkStart w:name="z205" w:id="188"/>
    <w:p>
      <w:pPr>
        <w:spacing w:after="0"/>
        <w:ind w:left="0"/>
        <w:jc w:val="both"/>
      </w:pPr>
      <w:r>
        <w:rPr>
          <w:rFonts w:ascii="Times New Roman"/>
          <w:b w:val="false"/>
          <w:i w:val="false"/>
          <w:color w:val="000000"/>
          <w:sz w:val="28"/>
        </w:rPr>
        <w:t>
      жылқылар - 4 үйір;</w:t>
      </w:r>
    </w:p>
    <w:bookmarkEnd w:id="188"/>
    <w:bookmarkStart w:name="z206" w:id="189"/>
    <w:p>
      <w:pPr>
        <w:spacing w:after="0"/>
        <w:ind w:left="0"/>
        <w:jc w:val="both"/>
      </w:pPr>
      <w:r>
        <w:rPr>
          <w:rFonts w:ascii="Times New Roman"/>
          <w:b w:val="false"/>
          <w:i w:val="false"/>
          <w:color w:val="000000"/>
          <w:sz w:val="28"/>
        </w:rPr>
        <w:t xml:space="preserve">
      түйелер – 1 келе. </w:t>
      </w:r>
    </w:p>
    <w:bookmarkEnd w:id="189"/>
    <w:bookmarkStart w:name="z207" w:id="190"/>
    <w:p>
      <w:pPr>
        <w:spacing w:after="0"/>
        <w:ind w:left="0"/>
        <w:jc w:val="both"/>
      </w:pPr>
      <w:r>
        <w:rPr>
          <w:rFonts w:ascii="Times New Roman"/>
          <w:b w:val="false"/>
          <w:i w:val="false"/>
          <w:color w:val="000000"/>
          <w:sz w:val="28"/>
        </w:rPr>
        <w:t>
      Жайылымдар елді мекеннің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190"/>
    <w:bookmarkStart w:name="z208" w:id="191"/>
    <w:p>
      <w:pPr>
        <w:spacing w:after="0"/>
        <w:ind w:left="0"/>
        <w:jc w:val="both"/>
      </w:pPr>
      <w:r>
        <w:rPr>
          <w:rFonts w:ascii="Times New Roman"/>
          <w:b w:val="false"/>
          <w:i w:val="false"/>
          <w:color w:val="000000"/>
          <w:sz w:val="28"/>
        </w:rPr>
        <w:t>
      Жайылымдарды негізгі пайдаланушылар Талсуат ауылдық округінің тұрғындары болып табылады.</w:t>
      </w:r>
    </w:p>
    <w:bookmarkEnd w:id="191"/>
    <w:bookmarkStart w:name="z209" w:id="19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92"/>
    <w:bookmarkStart w:name="z210" w:id="193"/>
    <w:p>
      <w:pPr>
        <w:spacing w:after="0"/>
        <w:ind w:left="0"/>
        <w:jc w:val="both"/>
      </w:pPr>
      <w:r>
        <w:rPr>
          <w:rFonts w:ascii="Times New Roman"/>
          <w:b w:val="false"/>
          <w:i w:val="false"/>
          <w:color w:val="000000"/>
          <w:sz w:val="28"/>
        </w:rPr>
        <w:t>
      Талсуат ауылдық округінің аумағында 1 ветеринарлық пункт, 1 мал тоғыту ваннасы және 1 мал қорымы қызмет істейді.</w:t>
      </w:r>
    </w:p>
    <w:bookmarkEnd w:id="193"/>
    <w:bookmarkStart w:name="z211" w:id="194"/>
    <w:p>
      <w:pPr>
        <w:spacing w:after="0"/>
        <w:ind w:left="0"/>
        <w:jc w:val="both"/>
      </w:pPr>
      <w:r>
        <w:rPr>
          <w:rFonts w:ascii="Times New Roman"/>
          <w:b w:val="false"/>
          <w:i w:val="false"/>
          <w:color w:val="000000"/>
          <w:sz w:val="28"/>
        </w:rPr>
        <w:t>
      Талсуат ауылдық округінде малды айдап өтуге арналған сервитуттар белгіленбеген.</w:t>
      </w:r>
    </w:p>
    <w:bookmarkEnd w:id="194"/>
    <w:bookmarkStart w:name="z212" w:id="19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95"/>
    <w:bookmarkStart w:name="z213"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98"/>
    <w:p>
      <w:pPr>
        <w:spacing w:after="0"/>
        <w:ind w:left="0"/>
        <w:jc w:val="left"/>
      </w:pPr>
      <w:r>
        <w:rPr>
          <w:rFonts w:ascii="Times New Roman"/>
          <w:b/>
          <w:i w:val="false"/>
          <w:color w:val="000000"/>
        </w:rPr>
        <w:t xml:space="preserve"> Жер учаскелерінің меншік иелері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Ерлан "Ерлан"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Дастан "Дастан"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Шыншырхан "Шыншырхан"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Узак Караманович "Смайлов Узак"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Абсадиков Сагдат Тыныштықбаевич "Айзере"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 Абзал "Астана Лагистика"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 Айдар Кетебайулы "Исмагул"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Турикбен Женисбек Тастайбекулы "Түрікбен"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 "Шолпан"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 "Шолпан"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 "Шолпан"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 "Шолпан"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 "Шолпан"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 "Шолпан"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Ерлан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Кожабай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Габит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 Рахат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Валери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Темірханш/қ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Кушенов Нурлан Кнесович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Нурмаханбетов Галымжан Бахытбекович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Жадігер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Ыранов Улыкпан Ранович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Ерболат Орынбасарович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Усенбай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Бажеев Мэлс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Жакипова Анаркуль Архиповна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Жанбирова Жанат Ниязовна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Жиыны</w:t>
            </w:r>
          </w:p>
          <w:bookmarkEnd w:id="200"/>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754,14</w:t>
            </w:r>
          </w:p>
        </w:tc>
      </w:tr>
    </w:tbl>
    <w:bookmarkStart w:name="z218" w:id="201"/>
    <w:p>
      <w:pPr>
        <w:spacing w:after="0"/>
        <w:ind w:left="0"/>
        <w:jc w:val="both"/>
      </w:pPr>
      <w:r>
        <w:rPr>
          <w:rFonts w:ascii="Times New Roman"/>
          <w:b w:val="false"/>
          <w:i w:val="false"/>
          <w:color w:val="000000"/>
          <w:sz w:val="28"/>
        </w:rPr>
        <w:t xml:space="preserve">
      Аббревиатуралардың таратылып жазылуы: </w:t>
      </w:r>
    </w:p>
    <w:bookmarkEnd w:id="201"/>
    <w:bookmarkStart w:name="z219" w:id="202"/>
    <w:p>
      <w:pPr>
        <w:spacing w:after="0"/>
        <w:ind w:left="0"/>
        <w:jc w:val="both"/>
      </w:pPr>
      <w:r>
        <w:rPr>
          <w:rFonts w:ascii="Times New Roman"/>
          <w:b w:val="false"/>
          <w:i w:val="false"/>
          <w:color w:val="000000"/>
          <w:sz w:val="28"/>
        </w:rPr>
        <w:t>
      МІҚ – мүйізді ірі қара мал;</w:t>
      </w:r>
    </w:p>
    <w:bookmarkEnd w:id="202"/>
    <w:bookmarkStart w:name="z220" w:id="203"/>
    <w:p>
      <w:pPr>
        <w:spacing w:after="0"/>
        <w:ind w:left="0"/>
        <w:jc w:val="both"/>
      </w:pPr>
      <w:r>
        <w:rPr>
          <w:rFonts w:ascii="Times New Roman"/>
          <w:b w:val="false"/>
          <w:i w:val="false"/>
          <w:color w:val="000000"/>
          <w:sz w:val="28"/>
        </w:rPr>
        <w:t>
      УМ – уақ мал;</w:t>
      </w:r>
    </w:p>
    <w:bookmarkEnd w:id="203"/>
    <w:bookmarkStart w:name="z221" w:id="204"/>
    <w:p>
      <w:pPr>
        <w:spacing w:after="0"/>
        <w:ind w:left="0"/>
        <w:jc w:val="both"/>
      </w:pPr>
      <w:r>
        <w:rPr>
          <w:rFonts w:ascii="Times New Roman"/>
          <w:b w:val="false"/>
          <w:i w:val="false"/>
          <w:color w:val="000000"/>
          <w:sz w:val="28"/>
        </w:rPr>
        <w:t>
      га – гектар;</w:t>
      </w:r>
    </w:p>
    <w:bookmarkEnd w:id="204"/>
    <w:bookmarkStart w:name="z222" w:id="205"/>
    <w:p>
      <w:pPr>
        <w:spacing w:after="0"/>
        <w:ind w:left="0"/>
        <w:jc w:val="both"/>
      </w:pPr>
      <w:r>
        <w:rPr>
          <w:rFonts w:ascii="Times New Roman"/>
          <w:b w:val="false"/>
          <w:i w:val="false"/>
          <w:color w:val="000000"/>
          <w:sz w:val="28"/>
        </w:rPr>
        <w:t>
      ш/қ – шаруа қожалық.</w:t>
      </w:r>
    </w:p>
    <w:bookmarkEnd w:id="205"/>
    <w:bookmarkStart w:name="z223" w:id="206"/>
    <w:p>
      <w:pPr>
        <w:spacing w:after="0"/>
        <w:ind w:left="0"/>
        <w:jc w:val="left"/>
      </w:pPr>
      <w:r>
        <w:rPr>
          <w:rFonts w:ascii="Times New Roman"/>
          <w:b/>
          <w:i w:val="false"/>
          <w:color w:val="000000"/>
        </w:rPr>
        <w:t xml:space="preserve"> Талсуат ауылдық округі бойынша елді мекендер бөлінісінде мүйізді ірі қара аналық (сауын) мал басын орналастыру үшін жайылымдарды бөлу</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Жайылымға қажеттілік нормасы</w:t>
            </w:r>
          </w:p>
          <w:bookmarkEnd w:id="207"/>
          <w:p>
            <w:pPr>
              <w:spacing w:after="20"/>
              <w:ind w:left="20"/>
              <w:jc w:val="both"/>
            </w:pPr>
            <w:r>
              <w:rPr>
                <w:rFonts w:ascii="Times New Roman"/>
                <w:b w:val="false"/>
                <w:i w:val="false"/>
                <w:color w:val="000000"/>
                <w:sz w:val="20"/>
              </w:rPr>
              <w:t>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5" w:id="208"/>
    <w:p>
      <w:pPr>
        <w:spacing w:after="0"/>
        <w:ind w:left="0"/>
        <w:jc w:val="left"/>
      </w:pPr>
      <w:r>
        <w:rPr>
          <w:rFonts w:ascii="Times New Roman"/>
          <w:b/>
          <w:i w:val="false"/>
          <w:color w:val="000000"/>
        </w:rPr>
        <w:t xml:space="preserve"> Жайылым айналымдарының қолайлы схемасы</w:t>
      </w:r>
    </w:p>
    <w:bookmarkEnd w:id="208"/>
    <w:bookmarkStart w:name="z226"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61468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468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11"/>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211"/>
    <w:bookmarkStart w:name="z229"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66548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6548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14"/>
    <w:bookmarkStart w:name="z232"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66548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548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17"/>
    <w:p>
      <w:pPr>
        <w:spacing w:after="0"/>
        <w:ind w:left="0"/>
        <w:jc w:val="left"/>
      </w:pPr>
      <w:r>
        <w:rPr>
          <w:rFonts w:ascii="Times New Roman"/>
          <w:b/>
          <w:i w:val="false"/>
          <w:color w:val="000000"/>
        </w:rPr>
        <w:t xml:space="preserve"> Жайылымы жоқ жеке және (немесе) заңдытұлғалардың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7"/>
    <w:bookmarkStart w:name="z235"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220"/>
    <w:bookmarkStart w:name="z238"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68326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326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2-жартысы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2-онкүндігі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350-62/8 шешіміне 5-қосымша</w:t>
            </w:r>
          </w:p>
        </w:tc>
      </w:tr>
    </w:tbl>
    <w:bookmarkStart w:name="z244" w:id="224"/>
    <w:p>
      <w:pPr>
        <w:spacing w:after="0"/>
        <w:ind w:left="0"/>
        <w:jc w:val="left"/>
      </w:pPr>
      <w:r>
        <w:rPr>
          <w:rFonts w:ascii="Times New Roman"/>
          <w:b/>
          <w:i w:val="false"/>
          <w:color w:val="000000"/>
        </w:rPr>
        <w:t xml:space="preserve"> Қызылөзек ауылдық округінің 2020-2021 жылдарға арналған жайылымдарды басқару және оларды пайдалану жөніндегі жоспары</w:t>
      </w:r>
    </w:p>
    <w:bookmarkEnd w:id="224"/>
    <w:bookmarkStart w:name="z245" w:id="225"/>
    <w:p>
      <w:pPr>
        <w:spacing w:after="0"/>
        <w:ind w:left="0"/>
        <w:jc w:val="both"/>
      </w:pPr>
      <w:r>
        <w:rPr>
          <w:rFonts w:ascii="Times New Roman"/>
          <w:b w:val="false"/>
          <w:i w:val="false"/>
          <w:color w:val="ff0000"/>
          <w:sz w:val="28"/>
        </w:rPr>
        <w:t xml:space="preserve">
      Ескерту. Шешімнің орыс тіліндегі 5-қосымшасына өзгеріс енгізілді, мемлекеттік тілдегі нұсқасы өзгеріссіз қалдырылды - Қызылорда қалалық мәслихатының 08.02.2021 </w:t>
      </w:r>
      <w:r>
        <w:rPr>
          <w:rFonts w:ascii="Times New Roman"/>
          <w:b w:val="false"/>
          <w:i w:val="false"/>
          <w:color w:val="ff0000"/>
          <w:sz w:val="28"/>
        </w:rPr>
        <w:t>№ 19-3/11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22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Start w:name="z246" w:id="226"/>
    <w:p>
      <w:pPr>
        <w:spacing w:after="0"/>
        <w:ind w:left="0"/>
        <w:jc w:val="both"/>
      </w:pPr>
      <w:r>
        <w:rPr>
          <w:rFonts w:ascii="Times New Roman"/>
          <w:b w:val="false"/>
          <w:i w:val="false"/>
          <w:color w:val="000000"/>
          <w:sz w:val="28"/>
        </w:rPr>
        <w:t>
      2) жайылым айналымдарының қолайлы схемасы;</w:t>
      </w:r>
    </w:p>
    <w:bookmarkEnd w:id="226"/>
    <w:bookmarkStart w:name="z247" w:id="22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27"/>
    <w:bookmarkStart w:name="z248" w:id="228"/>
    <w:p>
      <w:pPr>
        <w:spacing w:after="0"/>
        <w:ind w:left="0"/>
        <w:jc w:val="both"/>
      </w:pPr>
      <w:r>
        <w:rPr>
          <w:rFonts w:ascii="Times New Roman"/>
          <w:b w:val="false"/>
          <w:i w:val="false"/>
          <w:color w:val="000000"/>
          <w:sz w:val="28"/>
        </w:rPr>
        <w:t>
      4) жайылым пайдаланушылардын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28"/>
    <w:bookmarkStart w:name="z249" w:id="22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9"/>
    <w:bookmarkStart w:name="z250" w:id="23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0"/>
    <w:bookmarkStart w:name="z251" w:id="23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31"/>
    <w:bookmarkStart w:name="z252" w:id="23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232"/>
    <w:bookmarkStart w:name="z253" w:id="233"/>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апандар, шахталы құдықтармен қамтамасыз етіледі. Судың сапасы әлсіз тұздылау, малдарды суару үшін жарамды.</w:t>
      </w:r>
    </w:p>
    <w:bookmarkEnd w:id="233"/>
    <w:bookmarkStart w:name="z254" w:id="234"/>
    <w:p>
      <w:pPr>
        <w:spacing w:after="0"/>
        <w:ind w:left="0"/>
        <w:jc w:val="both"/>
      </w:pPr>
      <w:r>
        <w:rPr>
          <w:rFonts w:ascii="Times New Roman"/>
          <w:b w:val="false"/>
          <w:i w:val="false"/>
          <w:color w:val="000000"/>
          <w:sz w:val="28"/>
        </w:rPr>
        <w:t>
      Жайылымдық алқаптардың орташа өнімділігі 8,8 центнер/гектарды құрайды.</w:t>
      </w:r>
    </w:p>
    <w:bookmarkEnd w:id="234"/>
    <w:bookmarkStart w:name="z255" w:id="235"/>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235"/>
    <w:bookmarkStart w:name="z256" w:id="236"/>
    <w:p>
      <w:pPr>
        <w:spacing w:after="0"/>
        <w:ind w:left="0"/>
        <w:jc w:val="both"/>
      </w:pPr>
      <w:r>
        <w:rPr>
          <w:rFonts w:ascii="Times New Roman"/>
          <w:b w:val="false"/>
          <w:i w:val="false"/>
          <w:color w:val="000000"/>
          <w:sz w:val="28"/>
        </w:rPr>
        <w:t>
      Қызылөзек ауылдық округі Қызылордва қаласының солтүстік-батыс бөлігінде орналасқан, солтүстіктен және солтүстік-батыстан Сырдария ауданымен, шығыс-оңтүстіктен Қызылжарма ауылдық округімен шектеседі.</w:t>
      </w:r>
    </w:p>
    <w:bookmarkEnd w:id="236"/>
    <w:bookmarkStart w:name="z257" w:id="237"/>
    <w:p>
      <w:pPr>
        <w:spacing w:after="0"/>
        <w:ind w:left="0"/>
        <w:jc w:val="both"/>
      </w:pPr>
      <w:r>
        <w:rPr>
          <w:rFonts w:ascii="Times New Roman"/>
          <w:b w:val="false"/>
          <w:i w:val="false"/>
          <w:color w:val="000000"/>
          <w:sz w:val="28"/>
        </w:rPr>
        <w:t>
      Әкімшілік-аумақтық бөлінісі Қараөзек, Айнакөл ауылдары және Қараөзек бекетінен тұрады.</w:t>
      </w:r>
    </w:p>
    <w:bookmarkEnd w:id="237"/>
    <w:bookmarkStart w:name="z258" w:id="238"/>
    <w:p>
      <w:pPr>
        <w:spacing w:after="0"/>
        <w:ind w:left="0"/>
        <w:jc w:val="both"/>
      </w:pPr>
      <w:r>
        <w:rPr>
          <w:rFonts w:ascii="Times New Roman"/>
          <w:b w:val="false"/>
          <w:i w:val="false"/>
          <w:color w:val="000000"/>
          <w:sz w:val="28"/>
        </w:rPr>
        <w:t>
      Табиғи ауа-райының жағдайлары бойынша Қызылөзек ауылдық округі күрт құбылмалы ауа-райымен құрғақ далалық аймаққа жатады, олар үшін тән қасиет:көктем-жазғы мезгілінің құрғақшылығы,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238"/>
    <w:bookmarkStart w:name="z259" w:id="239"/>
    <w:p>
      <w:pPr>
        <w:spacing w:after="0"/>
        <w:ind w:left="0"/>
        <w:jc w:val="both"/>
      </w:pPr>
      <w:r>
        <w:rPr>
          <w:rFonts w:ascii="Times New Roman"/>
          <w:b w:val="false"/>
          <w:i w:val="false"/>
          <w:color w:val="000000"/>
          <w:sz w:val="28"/>
        </w:rPr>
        <w:t>
      Қызылөзек ауылдық округінің жалпы жер көлемі 90 988 гектар (бұдан әрі -га), оның ішінде жайылымдар – 13097,5 га.</w:t>
      </w:r>
    </w:p>
    <w:bookmarkEnd w:id="239"/>
    <w:bookmarkStart w:name="z260" w:id="240"/>
    <w:p>
      <w:pPr>
        <w:spacing w:after="0"/>
        <w:ind w:left="0"/>
        <w:jc w:val="both"/>
      </w:pPr>
      <w:r>
        <w:rPr>
          <w:rFonts w:ascii="Times New Roman"/>
          <w:b w:val="false"/>
          <w:i w:val="false"/>
          <w:color w:val="000000"/>
          <w:sz w:val="28"/>
        </w:rPr>
        <w:t>
      Санаттары бойынша жерлер келесідей бөлінеді:</w:t>
      </w:r>
    </w:p>
    <w:bookmarkEnd w:id="240"/>
    <w:bookmarkStart w:name="z261" w:id="241"/>
    <w:p>
      <w:pPr>
        <w:spacing w:after="0"/>
        <w:ind w:left="0"/>
        <w:jc w:val="both"/>
      </w:pPr>
      <w:r>
        <w:rPr>
          <w:rFonts w:ascii="Times New Roman"/>
          <w:b w:val="false"/>
          <w:i w:val="false"/>
          <w:color w:val="000000"/>
          <w:sz w:val="28"/>
        </w:rPr>
        <w:t>
      ауыл шаруашылығы мақсатындағы жерлер – 77262 га;</w:t>
      </w:r>
    </w:p>
    <w:bookmarkEnd w:id="241"/>
    <w:bookmarkStart w:name="z262" w:id="242"/>
    <w:p>
      <w:pPr>
        <w:spacing w:after="0"/>
        <w:ind w:left="0"/>
        <w:jc w:val="both"/>
      </w:pPr>
      <w:r>
        <w:rPr>
          <w:rFonts w:ascii="Times New Roman"/>
          <w:b w:val="false"/>
          <w:i w:val="false"/>
          <w:color w:val="000000"/>
          <w:sz w:val="28"/>
        </w:rPr>
        <w:t>
      елді мекендердің жерлері - 6434 га.</w:t>
      </w:r>
    </w:p>
    <w:bookmarkEnd w:id="242"/>
    <w:bookmarkStart w:name="z263" w:id="243"/>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w:t>
      </w:r>
    </w:p>
    <w:bookmarkEnd w:id="243"/>
    <w:bookmarkStart w:name="z264" w:id="244"/>
    <w:p>
      <w:pPr>
        <w:spacing w:after="0"/>
        <w:ind w:left="0"/>
        <w:jc w:val="both"/>
      </w:pPr>
      <w:r>
        <w:rPr>
          <w:rFonts w:ascii="Times New Roman"/>
          <w:b w:val="false"/>
          <w:i w:val="false"/>
          <w:color w:val="000000"/>
          <w:sz w:val="28"/>
        </w:rPr>
        <w:t>
      3674 бас ірі қара малы, 3775 бас ұсақ мал, 703 бас жылқы, 456 бас түйе малы бар.</w:t>
      </w:r>
    </w:p>
    <w:bookmarkEnd w:id="244"/>
    <w:bookmarkStart w:name="z265" w:id="24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245"/>
    <w:bookmarkStart w:name="z266" w:id="246"/>
    <w:p>
      <w:pPr>
        <w:spacing w:after="0"/>
        <w:ind w:left="0"/>
        <w:jc w:val="both"/>
      </w:pPr>
      <w:r>
        <w:rPr>
          <w:rFonts w:ascii="Times New Roman"/>
          <w:b w:val="false"/>
          <w:i w:val="false"/>
          <w:color w:val="000000"/>
          <w:sz w:val="28"/>
        </w:rPr>
        <w:t>
      ірі қара мал -147 табын;</w:t>
      </w:r>
    </w:p>
    <w:bookmarkEnd w:id="246"/>
    <w:bookmarkStart w:name="z267" w:id="247"/>
    <w:p>
      <w:pPr>
        <w:spacing w:after="0"/>
        <w:ind w:left="0"/>
        <w:jc w:val="both"/>
      </w:pPr>
      <w:r>
        <w:rPr>
          <w:rFonts w:ascii="Times New Roman"/>
          <w:b w:val="false"/>
          <w:i w:val="false"/>
          <w:color w:val="000000"/>
          <w:sz w:val="28"/>
        </w:rPr>
        <w:t>
      уақ мал – 10 отар;</w:t>
      </w:r>
    </w:p>
    <w:bookmarkEnd w:id="247"/>
    <w:bookmarkStart w:name="z268" w:id="248"/>
    <w:p>
      <w:pPr>
        <w:spacing w:after="0"/>
        <w:ind w:left="0"/>
        <w:jc w:val="both"/>
      </w:pPr>
      <w:r>
        <w:rPr>
          <w:rFonts w:ascii="Times New Roman"/>
          <w:b w:val="false"/>
          <w:i w:val="false"/>
          <w:color w:val="000000"/>
          <w:sz w:val="28"/>
        </w:rPr>
        <w:t>
      жылқылар – 23 үйір;</w:t>
      </w:r>
    </w:p>
    <w:bookmarkEnd w:id="248"/>
    <w:bookmarkStart w:name="z269" w:id="249"/>
    <w:p>
      <w:pPr>
        <w:spacing w:after="0"/>
        <w:ind w:left="0"/>
        <w:jc w:val="both"/>
      </w:pPr>
      <w:r>
        <w:rPr>
          <w:rFonts w:ascii="Times New Roman"/>
          <w:b w:val="false"/>
          <w:i w:val="false"/>
          <w:color w:val="000000"/>
          <w:sz w:val="28"/>
        </w:rPr>
        <w:t>
      түйелер -5 келе.</w:t>
      </w:r>
    </w:p>
    <w:bookmarkEnd w:id="249"/>
    <w:bookmarkStart w:name="z270" w:id="250"/>
    <w:p>
      <w:pPr>
        <w:spacing w:after="0"/>
        <w:ind w:left="0"/>
        <w:jc w:val="both"/>
      </w:pPr>
      <w:r>
        <w:rPr>
          <w:rFonts w:ascii="Times New Roman"/>
          <w:b w:val="false"/>
          <w:i w:val="false"/>
          <w:color w:val="000000"/>
          <w:sz w:val="28"/>
        </w:rPr>
        <w:t>
      Жайылымдар елді мекендердің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250"/>
    <w:bookmarkStart w:name="z271" w:id="251"/>
    <w:p>
      <w:pPr>
        <w:spacing w:after="0"/>
        <w:ind w:left="0"/>
        <w:jc w:val="both"/>
      </w:pPr>
      <w:r>
        <w:rPr>
          <w:rFonts w:ascii="Times New Roman"/>
          <w:b w:val="false"/>
          <w:i w:val="false"/>
          <w:color w:val="000000"/>
          <w:sz w:val="28"/>
        </w:rPr>
        <w:t>
      Жайылымдарды негізгі пайдаланушылар Қызылөзек ауылдық округінің тұрғындары болып табылады.</w:t>
      </w:r>
    </w:p>
    <w:bookmarkEnd w:id="251"/>
    <w:bookmarkStart w:name="z272" w:id="25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252"/>
    <w:bookmarkStart w:name="z273" w:id="253"/>
    <w:p>
      <w:pPr>
        <w:spacing w:after="0"/>
        <w:ind w:left="0"/>
        <w:jc w:val="both"/>
      </w:pPr>
      <w:r>
        <w:rPr>
          <w:rFonts w:ascii="Times New Roman"/>
          <w:b w:val="false"/>
          <w:i w:val="false"/>
          <w:color w:val="000000"/>
          <w:sz w:val="28"/>
        </w:rPr>
        <w:t>
      Қызылөзек ауылдық округінің аумағында 1 ветеринариялық пункт, 1 мал қорымы және 1 мал тоғыту ваннасы қызмет істейді.</w:t>
      </w:r>
    </w:p>
    <w:bookmarkEnd w:id="253"/>
    <w:bookmarkStart w:name="z274" w:id="254"/>
    <w:p>
      <w:pPr>
        <w:spacing w:after="0"/>
        <w:ind w:left="0"/>
        <w:jc w:val="both"/>
      </w:pPr>
      <w:r>
        <w:rPr>
          <w:rFonts w:ascii="Times New Roman"/>
          <w:b w:val="false"/>
          <w:i w:val="false"/>
          <w:color w:val="000000"/>
          <w:sz w:val="28"/>
        </w:rPr>
        <w:t>
      Қызылөзек ауылдық округінде малды айдап өтуге арналған сервитуттар белгіленбеген.</w:t>
      </w:r>
    </w:p>
    <w:bookmarkEnd w:id="254"/>
    <w:bookmarkStart w:name="z275" w:id="25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55"/>
    <w:bookmarkStart w:name="z276"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5524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524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58"/>
    <w:p>
      <w:pPr>
        <w:spacing w:after="0"/>
        <w:ind w:left="0"/>
        <w:jc w:val="left"/>
      </w:pPr>
      <w:r>
        <w:rPr>
          <w:rFonts w:ascii="Times New Roman"/>
          <w:b/>
          <w:i w:val="false"/>
          <w:color w:val="000000"/>
        </w:rPr>
        <w:t xml:space="preserve"> Жер учаскелерінің меншік иелері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Абсейтов Нариман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Тауекел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Адилжан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Кушимбаева Галия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Ғалымжан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Мүсілім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 Сақтапберген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Шаухат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Бисеков Арыстанбек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Мұхан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Жақыпбек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Аслан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Балпанов Қайрат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Көмекбаева Ұлжан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Маймақов Алып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Абдраманов Жанибек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Нурумбетов Данияр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Нұрмаханова Оразкүл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Пірманов Мұхамбетжан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Сентаев Сабыр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Смағұлұлы Аяған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Тултаев Ерен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Туманов Ермек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Боранбайұлы Алтынбай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Серікбай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Қоянбаев Айболат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 Қадыр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 Рахымжан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Өмірғалиев Әмірғали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Ешимов Нұрлан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Жолдасбаева Кентай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Аубакир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Аяған Дамир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Айдос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Арыстанова Бахыткуль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Балтаева Лайла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Галым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Айбек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Рахметбек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Еркебулан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Алмат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 Аралбай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Абди-Жәлел-Баб ш/қ Абиев Абуталип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Шауенов Абзал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Абишаев Габит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Жумакуль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 Талгат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 Әсет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Жанибек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Пржанов Жаркинбек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Галымжан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Умирзаков Рустам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Ислам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Аскербек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59"/>
    <w:p>
      <w:pPr>
        <w:spacing w:after="0"/>
        <w:ind w:left="0"/>
        <w:jc w:val="both"/>
      </w:pPr>
      <w:r>
        <w:rPr>
          <w:rFonts w:ascii="Times New Roman"/>
          <w:b w:val="false"/>
          <w:i w:val="false"/>
          <w:color w:val="000000"/>
          <w:sz w:val="28"/>
        </w:rPr>
        <w:t>
      Кестенің жалғасы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w:t>
            </w:r>
          </w:p>
        </w:tc>
      </w:tr>
    </w:tbl>
    <w:bookmarkStart w:name="z280" w:id="260"/>
    <w:p>
      <w:pPr>
        <w:spacing w:after="0"/>
        <w:ind w:left="0"/>
        <w:jc w:val="both"/>
      </w:pPr>
      <w:r>
        <w:rPr>
          <w:rFonts w:ascii="Times New Roman"/>
          <w:b w:val="false"/>
          <w:i w:val="false"/>
          <w:color w:val="000000"/>
          <w:sz w:val="28"/>
        </w:rPr>
        <w:t>
      Аббревиатуралардың таратылып жазылуы:</w:t>
      </w:r>
    </w:p>
    <w:bookmarkEnd w:id="260"/>
    <w:bookmarkStart w:name="z281" w:id="261"/>
    <w:p>
      <w:pPr>
        <w:spacing w:after="0"/>
        <w:ind w:left="0"/>
        <w:jc w:val="both"/>
      </w:pPr>
      <w:r>
        <w:rPr>
          <w:rFonts w:ascii="Times New Roman"/>
          <w:b w:val="false"/>
          <w:i w:val="false"/>
          <w:color w:val="000000"/>
          <w:sz w:val="28"/>
        </w:rPr>
        <w:t xml:space="preserve">
      МІҚ – мүйізді ірі қара мал; </w:t>
      </w:r>
    </w:p>
    <w:bookmarkEnd w:id="261"/>
    <w:bookmarkStart w:name="z282" w:id="262"/>
    <w:p>
      <w:pPr>
        <w:spacing w:after="0"/>
        <w:ind w:left="0"/>
        <w:jc w:val="both"/>
      </w:pPr>
      <w:r>
        <w:rPr>
          <w:rFonts w:ascii="Times New Roman"/>
          <w:b w:val="false"/>
          <w:i w:val="false"/>
          <w:color w:val="000000"/>
          <w:sz w:val="28"/>
        </w:rPr>
        <w:t>
      УМ – уақ мал;</w:t>
      </w:r>
    </w:p>
    <w:bookmarkEnd w:id="262"/>
    <w:bookmarkStart w:name="z283" w:id="263"/>
    <w:p>
      <w:pPr>
        <w:spacing w:after="0"/>
        <w:ind w:left="0"/>
        <w:jc w:val="both"/>
      </w:pPr>
      <w:r>
        <w:rPr>
          <w:rFonts w:ascii="Times New Roman"/>
          <w:b w:val="false"/>
          <w:i w:val="false"/>
          <w:color w:val="000000"/>
          <w:sz w:val="28"/>
        </w:rPr>
        <w:t>
      га – гектар;</w:t>
      </w:r>
    </w:p>
    <w:bookmarkEnd w:id="263"/>
    <w:bookmarkStart w:name="z284" w:id="264"/>
    <w:p>
      <w:pPr>
        <w:spacing w:after="0"/>
        <w:ind w:left="0"/>
        <w:jc w:val="both"/>
      </w:pPr>
      <w:r>
        <w:rPr>
          <w:rFonts w:ascii="Times New Roman"/>
          <w:b w:val="false"/>
          <w:i w:val="false"/>
          <w:color w:val="000000"/>
          <w:sz w:val="28"/>
        </w:rPr>
        <w:t>
      ш/қ – шаруа қожалық.</w:t>
      </w:r>
    </w:p>
    <w:bookmarkEnd w:id="264"/>
    <w:bookmarkStart w:name="z285" w:id="265"/>
    <w:p>
      <w:pPr>
        <w:spacing w:after="0"/>
        <w:ind w:left="0"/>
        <w:jc w:val="left"/>
      </w:pPr>
      <w:r>
        <w:rPr>
          <w:rFonts w:ascii="Times New Roman"/>
          <w:b/>
          <w:i w:val="false"/>
          <w:color w:val="000000"/>
        </w:rPr>
        <w:t xml:space="preserve"> Қызылөзек ауылдық округі бойынша елді мекендер бөлінісінде мүйізді ірі қара аналық (сауын) мал басын орналастыру үшін жайылымдарды бөлу</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Айнакол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бекеті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w:t>
            </w:r>
          </w:p>
        </w:tc>
      </w:tr>
    </w:tbl>
    <w:bookmarkStart w:name="z286" w:id="266"/>
    <w:p>
      <w:pPr>
        <w:spacing w:after="0"/>
        <w:ind w:left="0"/>
        <w:jc w:val="left"/>
      </w:pPr>
      <w:r>
        <w:rPr>
          <w:rFonts w:ascii="Times New Roman"/>
          <w:b/>
          <w:i w:val="false"/>
          <w:color w:val="000000"/>
        </w:rPr>
        <w:t xml:space="preserve"> Жайылым айналымдарының қолайлы схемасы</w:t>
      </w:r>
    </w:p>
    <w:bookmarkEnd w:id="266"/>
    <w:bookmarkStart w:name="z287"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54483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4483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69"/>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269"/>
    <w:bookmarkStart w:name="z290"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5524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524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7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72"/>
    <w:bookmarkStart w:name="z293"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7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4"/>
    <w:bookmarkStart w:name="z295"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5346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3467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7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7"/>
    <w:bookmarkStart w:name="z298"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54229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229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8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айдап шығарылу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2-жартысы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350-62/8 шешіміне 6-қосымша</w:t>
            </w:r>
          </w:p>
        </w:tc>
      </w:tr>
    </w:tbl>
    <w:bookmarkStart w:name="z304" w:id="281"/>
    <w:p>
      <w:pPr>
        <w:spacing w:after="0"/>
        <w:ind w:left="0"/>
        <w:jc w:val="left"/>
      </w:pPr>
      <w:r>
        <w:rPr>
          <w:rFonts w:ascii="Times New Roman"/>
          <w:b/>
          <w:i w:val="false"/>
          <w:color w:val="000000"/>
        </w:rPr>
        <w:t xml:space="preserve"> Қосшыңырау ауылдық округінің 2020 - 2021 жылдарға арналған жайылымдарды басқару және оларды пайдалану жөніндегі жоспары</w:t>
      </w:r>
    </w:p>
    <w:bookmarkEnd w:id="281"/>
    <w:bookmarkStart w:name="z305" w:id="282"/>
    <w:p>
      <w:pPr>
        <w:spacing w:after="0"/>
        <w:ind w:left="0"/>
        <w:jc w:val="both"/>
      </w:pPr>
      <w:r>
        <w:rPr>
          <w:rFonts w:ascii="Times New Roman"/>
          <w:b w:val="false"/>
          <w:i w:val="false"/>
          <w:color w:val="ff0000"/>
          <w:sz w:val="28"/>
        </w:rPr>
        <w:t xml:space="preserve">
      Ескерту. 6-қосымшасына өзгеріс енгізілді - Қызылорда қалалық мәслихатының 08.02.2021 </w:t>
      </w:r>
      <w:r>
        <w:rPr>
          <w:rFonts w:ascii="Times New Roman"/>
          <w:b w:val="false"/>
          <w:i w:val="false"/>
          <w:color w:val="ff0000"/>
          <w:sz w:val="28"/>
        </w:rPr>
        <w:t>№ 19-3/11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28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Start w:name="z306" w:id="283"/>
    <w:p>
      <w:pPr>
        <w:spacing w:after="0"/>
        <w:ind w:left="0"/>
        <w:jc w:val="both"/>
      </w:pPr>
      <w:r>
        <w:rPr>
          <w:rFonts w:ascii="Times New Roman"/>
          <w:b w:val="false"/>
          <w:i w:val="false"/>
          <w:color w:val="000000"/>
          <w:sz w:val="28"/>
        </w:rPr>
        <w:t>
      2) жайылым айналымдарының қолайлы схемасы;</w:t>
      </w:r>
    </w:p>
    <w:bookmarkEnd w:id="283"/>
    <w:bookmarkStart w:name="z307" w:id="28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84"/>
    <w:bookmarkStart w:name="z308" w:id="28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85"/>
    <w:bookmarkStart w:name="z309" w:id="28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6"/>
    <w:bookmarkStart w:name="z310" w:id="28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7"/>
    <w:bookmarkStart w:name="z311" w:id="28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88"/>
    <w:bookmarkStart w:name="z312" w:id="28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289"/>
    <w:bookmarkStart w:name="z313" w:id="290"/>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290"/>
    <w:bookmarkStart w:name="z314" w:id="29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көлдерден, бұлақтардан, каналдардан қамтамасыз етіледі.Судың сапасы әлсіз тұздылау, малдарды суару үшін жарамды.</w:t>
      </w:r>
    </w:p>
    <w:bookmarkEnd w:id="291"/>
    <w:bookmarkStart w:name="z315" w:id="292"/>
    <w:p>
      <w:pPr>
        <w:spacing w:after="0"/>
        <w:ind w:left="0"/>
        <w:jc w:val="both"/>
      </w:pPr>
      <w:r>
        <w:rPr>
          <w:rFonts w:ascii="Times New Roman"/>
          <w:b w:val="false"/>
          <w:i w:val="false"/>
          <w:color w:val="000000"/>
          <w:sz w:val="28"/>
        </w:rPr>
        <w:t>
      Жайылымдық алқаптардың орташа өнімділігі 8,8 центнер/гектарды құрайды.</w:t>
      </w:r>
    </w:p>
    <w:bookmarkEnd w:id="292"/>
    <w:bookmarkStart w:name="z316" w:id="29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293"/>
    <w:bookmarkStart w:name="z317" w:id="294"/>
    <w:p>
      <w:pPr>
        <w:spacing w:after="0"/>
        <w:ind w:left="0"/>
        <w:jc w:val="both"/>
      </w:pPr>
      <w:r>
        <w:rPr>
          <w:rFonts w:ascii="Times New Roman"/>
          <w:b w:val="false"/>
          <w:i w:val="false"/>
          <w:color w:val="000000"/>
          <w:sz w:val="28"/>
        </w:rPr>
        <w:t>
      Қосшыңырау ауылдық округі Қызылорда қаласының солтүстік бөлігінде орналасқан, солтүстік-батыстан Қарауылтөбе ауылдық округімен шектеседі.</w:t>
      </w:r>
    </w:p>
    <w:bookmarkEnd w:id="294"/>
    <w:bookmarkStart w:name="z318" w:id="295"/>
    <w:p>
      <w:pPr>
        <w:spacing w:after="0"/>
        <w:ind w:left="0"/>
        <w:jc w:val="both"/>
      </w:pPr>
      <w:r>
        <w:rPr>
          <w:rFonts w:ascii="Times New Roman"/>
          <w:b w:val="false"/>
          <w:i w:val="false"/>
          <w:color w:val="000000"/>
          <w:sz w:val="28"/>
        </w:rPr>
        <w:t>
      Әкімшілік-аумақтық бөлінісі Абай және Досан ауылдарынан тұрады.</w:t>
      </w:r>
    </w:p>
    <w:bookmarkEnd w:id="295"/>
    <w:bookmarkStart w:name="z319" w:id="296"/>
    <w:p>
      <w:pPr>
        <w:spacing w:after="0"/>
        <w:ind w:left="0"/>
        <w:jc w:val="both"/>
      </w:pPr>
      <w:r>
        <w:rPr>
          <w:rFonts w:ascii="Times New Roman"/>
          <w:b w:val="false"/>
          <w:i w:val="false"/>
          <w:color w:val="000000"/>
          <w:sz w:val="28"/>
        </w:rPr>
        <w:t>
      Табиғи ауа-райының жағдайлары бойынша Қосшыңырау ауылдық округі күрт құбылмалы ауа-райымен құрғақ далалық аймаққа жатады, олар үшін тән қасиет: көктем - жазғы мезгілінің құрғақшылығы,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296"/>
    <w:bookmarkStart w:name="z320" w:id="297"/>
    <w:p>
      <w:pPr>
        <w:spacing w:after="0"/>
        <w:ind w:left="0"/>
        <w:jc w:val="both"/>
      </w:pPr>
      <w:r>
        <w:rPr>
          <w:rFonts w:ascii="Times New Roman"/>
          <w:b w:val="false"/>
          <w:i w:val="false"/>
          <w:color w:val="000000"/>
          <w:sz w:val="28"/>
        </w:rPr>
        <w:t>
      Ауылдық округтің жалпы жер көлемі 53 313 гектар (бұдан әрі – га), оның ішінде жайылымдар – 14 138 га.</w:t>
      </w:r>
    </w:p>
    <w:bookmarkEnd w:id="297"/>
    <w:bookmarkStart w:name="z321" w:id="298"/>
    <w:p>
      <w:pPr>
        <w:spacing w:after="0"/>
        <w:ind w:left="0"/>
        <w:jc w:val="both"/>
      </w:pPr>
      <w:r>
        <w:rPr>
          <w:rFonts w:ascii="Times New Roman"/>
          <w:b w:val="false"/>
          <w:i w:val="false"/>
          <w:color w:val="000000"/>
          <w:sz w:val="28"/>
        </w:rPr>
        <w:t>
      Санаттары бойынша жерлер келесідей бөлінеді:</w:t>
      </w:r>
    </w:p>
    <w:bookmarkEnd w:id="298"/>
    <w:bookmarkStart w:name="z322" w:id="299"/>
    <w:p>
      <w:pPr>
        <w:spacing w:after="0"/>
        <w:ind w:left="0"/>
        <w:jc w:val="both"/>
      </w:pPr>
      <w:r>
        <w:rPr>
          <w:rFonts w:ascii="Times New Roman"/>
          <w:b w:val="false"/>
          <w:i w:val="false"/>
          <w:color w:val="000000"/>
          <w:sz w:val="28"/>
        </w:rPr>
        <w:t>
      ауыл шаруашылығы мақсатындағы жерлер – 2326 га;</w:t>
      </w:r>
    </w:p>
    <w:bookmarkEnd w:id="299"/>
    <w:bookmarkStart w:name="z323" w:id="300"/>
    <w:p>
      <w:pPr>
        <w:spacing w:after="0"/>
        <w:ind w:left="0"/>
        <w:jc w:val="both"/>
      </w:pPr>
      <w:r>
        <w:rPr>
          <w:rFonts w:ascii="Times New Roman"/>
          <w:b w:val="false"/>
          <w:i w:val="false"/>
          <w:color w:val="000000"/>
          <w:sz w:val="28"/>
        </w:rPr>
        <w:t>
      елдi мекендердiң жерлерi – 3588 га.</w:t>
      </w:r>
    </w:p>
    <w:bookmarkEnd w:id="300"/>
    <w:bookmarkStart w:name="z324" w:id="301"/>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4212 бас ірі қара малы, 2626 бас уақ мал, 2688 бас жылқы,туйе 472 малы бар.</w:t>
      </w:r>
    </w:p>
    <w:bookmarkEnd w:id="301"/>
    <w:bookmarkStart w:name="z325" w:id="302"/>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302"/>
    <w:bookmarkStart w:name="z326" w:id="303"/>
    <w:p>
      <w:pPr>
        <w:spacing w:after="0"/>
        <w:ind w:left="0"/>
        <w:jc w:val="both"/>
      </w:pPr>
      <w:r>
        <w:rPr>
          <w:rFonts w:ascii="Times New Roman"/>
          <w:b w:val="false"/>
          <w:i w:val="false"/>
          <w:color w:val="000000"/>
          <w:sz w:val="28"/>
        </w:rPr>
        <w:t>
      ірі қара мал-14 табын;</w:t>
      </w:r>
    </w:p>
    <w:bookmarkEnd w:id="303"/>
    <w:bookmarkStart w:name="z327" w:id="304"/>
    <w:p>
      <w:pPr>
        <w:spacing w:after="0"/>
        <w:ind w:left="0"/>
        <w:jc w:val="both"/>
      </w:pPr>
      <w:r>
        <w:rPr>
          <w:rFonts w:ascii="Times New Roman"/>
          <w:b w:val="false"/>
          <w:i w:val="false"/>
          <w:color w:val="000000"/>
          <w:sz w:val="28"/>
        </w:rPr>
        <w:t>
      уақ мал - 8 отар;</w:t>
      </w:r>
    </w:p>
    <w:bookmarkEnd w:id="304"/>
    <w:bookmarkStart w:name="z328" w:id="305"/>
    <w:p>
      <w:pPr>
        <w:spacing w:after="0"/>
        <w:ind w:left="0"/>
        <w:jc w:val="both"/>
      </w:pPr>
      <w:r>
        <w:rPr>
          <w:rFonts w:ascii="Times New Roman"/>
          <w:b w:val="false"/>
          <w:i w:val="false"/>
          <w:color w:val="000000"/>
          <w:sz w:val="28"/>
        </w:rPr>
        <w:t>
      жылқылар - 89 үйір;</w:t>
      </w:r>
    </w:p>
    <w:bookmarkEnd w:id="305"/>
    <w:bookmarkStart w:name="z329" w:id="306"/>
    <w:p>
      <w:pPr>
        <w:spacing w:after="0"/>
        <w:ind w:left="0"/>
        <w:jc w:val="both"/>
      </w:pPr>
      <w:r>
        <w:rPr>
          <w:rFonts w:ascii="Times New Roman"/>
          <w:b w:val="false"/>
          <w:i w:val="false"/>
          <w:color w:val="000000"/>
          <w:sz w:val="28"/>
        </w:rPr>
        <w:t>
      түйелер – 9 келе.</w:t>
      </w:r>
    </w:p>
    <w:bookmarkEnd w:id="306"/>
    <w:bookmarkStart w:name="z330" w:id="307"/>
    <w:p>
      <w:pPr>
        <w:spacing w:after="0"/>
        <w:ind w:left="0"/>
        <w:jc w:val="both"/>
      </w:pPr>
      <w:r>
        <w:rPr>
          <w:rFonts w:ascii="Times New Roman"/>
          <w:b w:val="false"/>
          <w:i w:val="false"/>
          <w:color w:val="000000"/>
          <w:sz w:val="28"/>
        </w:rPr>
        <w:t>
      Жайылымдар елді мекендердің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307"/>
    <w:bookmarkStart w:name="z331" w:id="308"/>
    <w:p>
      <w:pPr>
        <w:spacing w:after="0"/>
        <w:ind w:left="0"/>
        <w:jc w:val="both"/>
      </w:pPr>
      <w:r>
        <w:rPr>
          <w:rFonts w:ascii="Times New Roman"/>
          <w:b w:val="false"/>
          <w:i w:val="false"/>
          <w:color w:val="000000"/>
          <w:sz w:val="28"/>
        </w:rPr>
        <w:t>
      Жайылымдарды негізгі пайдаланушылар Қосшыңырау ауылдық округінің тұрғындары болып табылады.</w:t>
      </w:r>
    </w:p>
    <w:bookmarkEnd w:id="308"/>
    <w:bookmarkStart w:name="z332" w:id="30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309"/>
    <w:bookmarkStart w:name="z333" w:id="310"/>
    <w:p>
      <w:pPr>
        <w:spacing w:after="0"/>
        <w:ind w:left="0"/>
        <w:jc w:val="both"/>
      </w:pPr>
      <w:r>
        <w:rPr>
          <w:rFonts w:ascii="Times New Roman"/>
          <w:b w:val="false"/>
          <w:i w:val="false"/>
          <w:color w:val="000000"/>
          <w:sz w:val="28"/>
        </w:rPr>
        <w:t>
      Қосшыңырау ауылдық округінің аумағында 1 ветеринарлық пункт, 1 мал қорымы және 1 мал тоғыту ваннасы қызмет істейді.</w:t>
      </w:r>
    </w:p>
    <w:bookmarkEnd w:id="310"/>
    <w:bookmarkStart w:name="z334" w:id="311"/>
    <w:p>
      <w:pPr>
        <w:spacing w:after="0"/>
        <w:ind w:left="0"/>
        <w:jc w:val="both"/>
      </w:pPr>
      <w:r>
        <w:rPr>
          <w:rFonts w:ascii="Times New Roman"/>
          <w:b w:val="false"/>
          <w:i w:val="false"/>
          <w:color w:val="000000"/>
          <w:sz w:val="28"/>
        </w:rPr>
        <w:t>
      Қосшыңырау ауылдық округінде малды айдап өтуге арналған сервитуттар белгіленбеген.</w:t>
      </w:r>
    </w:p>
    <w:bookmarkEnd w:id="311"/>
    <w:bookmarkStart w:name="z335" w:id="31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12"/>
    <w:bookmarkStart w:name="z336"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4803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4803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4"/>
          <w:p>
            <w:pPr>
              <w:spacing w:after="20"/>
              <w:ind w:left="20"/>
              <w:jc w:val="both"/>
            </w:pPr>
            <w:r>
              <w:rPr>
                <w:rFonts w:ascii="Times New Roman"/>
                <w:b w:val="false"/>
                <w:i w:val="false"/>
                <w:color w:val="000000"/>
                <w:sz w:val="20"/>
              </w:rPr>
              <w:t>
Артық жайылымдар,</w:t>
            </w:r>
          </w:p>
          <w:bookmarkEnd w:id="314"/>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Абдібеков Данабек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Абдукаримова Патима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Умиргали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Файзрахман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Жумагали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Акимова Турар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Алмасбек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Байниязов Бахытжан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Байкуатов Жаксыбай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Серик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Ербол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Жанахаев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Канатбаев Алим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Канат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Кайырлаков Бахытжан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Молдагажиев Болатбек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Карсакбай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Нурымбетова Мария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Нарманулы Аширбек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Жубаныш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Сабыр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 Жумаш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Тасмаганбетов Темиргали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Тостикбай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Тунгышбаева Гульнар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Шильман Аскар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Шохатаев Мухитдин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Шохатаев Шамсудин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Алшагиров Алтынбек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Кадырова Пернекуль Жакуповна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Мусахметов Ербол Болатович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Бакитжан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5"/>
          <w:p>
            <w:pPr>
              <w:spacing w:after="20"/>
              <w:ind w:left="20"/>
              <w:jc w:val="both"/>
            </w:pPr>
            <w:r>
              <w:rPr>
                <w:rFonts w:ascii="Times New Roman"/>
                <w:b w:val="false"/>
                <w:i w:val="false"/>
                <w:color w:val="000000"/>
                <w:sz w:val="20"/>
              </w:rPr>
              <w:t>
Ахметова Баян</w:t>
            </w:r>
          </w:p>
          <w:bookmarkEnd w:id="315"/>
          <w:p>
            <w:pPr>
              <w:spacing w:after="20"/>
              <w:ind w:left="20"/>
              <w:jc w:val="both"/>
            </w:pPr>
            <w:r>
              <w:rPr>
                <w:rFonts w:ascii="Times New Roman"/>
                <w:b w:val="false"/>
                <w:i w:val="false"/>
                <w:color w:val="000000"/>
                <w:sz w:val="20"/>
              </w:rPr>
              <w:t>
Кенесхановна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Зауре Абсадыковна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Зикирали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Нурсаитов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Алихан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Абдихаликов Айдос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Арынбаев Мопасан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Райхан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Куланбаев Мардан Жарылкасынович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Курманбай Султанович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Асылбек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Балтаева Лайла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Кайрат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Толегенова Шапаш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Байдилдаев Мархабат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Ермаганбет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Ерлан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Бақдәулет Бақытұлы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Жумадилдаев Мейрамбек Алиакбарович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Жуматаева Раушан Шадиевна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Парманкулова Сара Тулегеновна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Таубай Бибісара Дулатқызы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Берик Койшыбаевич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Бедебекова Ляззат Ануаровна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Макатова Фатима Токмырзаевна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Жолдасбек Оразалиевич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Канатбаева Айзада Мамаевна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 Женисхан Маликович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Алшериева Улганым Курманалиевна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Дархан Уткелбаевич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Бекзат Дауровна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Бакытжан Байтенович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Қуанышбай Жайнар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Ерлан Усенович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Жубаниязов Шакизада Колханатович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Агитай Сейтханович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Олжас Ермекович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Ондасын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Мырзаева Ляззат Тапбаевна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Токтамыс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Сержан Жумадиллаевич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Киикбаев Жумагали Баяхметович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Смаева Рахила Абдировна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Кундилдаев Мурат Майлыбаевич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Молдағажиев Бекболат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Аптиханов Базарбай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Шәкет Саят Тимурұлы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Баян Кенесхановна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Аймухамбетов Умырзак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Мусахметов Ербол Болатович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Басалхаев Даулет Сейдалиевич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Дарибаева Канаш Айтбаевна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 Балтабек Капанович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Бауыржан Асылбекұлы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Узаков Болат Шайканович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Болат Нурхашович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Мирзахан Буланбаевич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Байданов Ерлан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Айбол Усенович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Кулхадиша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Шауенов Абзал Рахматуллаевич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Құламқадыр Абай Құламқадырұлы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Галымжан Ашимбекович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Аптикаликова Раушангуль Таженовна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Ерболат Аскарович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Барахатов Руслан Дуйсенказиевич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Бексариева Ақнәзік Қыдырбайқызы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Галим Тынымбекович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Шайхысламов Ербол Бахытбекұлы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Кулгазиев Райсбек Куанышбаевич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Данияр Дауренбекович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Калтаева Айдын Муратовна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 Женисбек Абдигапбарович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Арыстанова Бахыткул Сейітжанқызы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Бақдаулет 703 ш/қ Куанышбаев Кайрат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ш/қ Жайсанбаев Алтынбек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7647,15</w:t>
            </w:r>
          </w:p>
        </w:tc>
      </w:tr>
    </w:tbl>
    <w:bookmarkStart w:name="z339" w:id="316"/>
    <w:p>
      <w:pPr>
        <w:spacing w:after="0"/>
        <w:ind w:left="0"/>
        <w:jc w:val="both"/>
      </w:pPr>
      <w:r>
        <w:rPr>
          <w:rFonts w:ascii="Times New Roman"/>
          <w:b w:val="false"/>
          <w:i w:val="false"/>
          <w:color w:val="000000"/>
          <w:sz w:val="28"/>
        </w:rPr>
        <w:t xml:space="preserve">
      Аббревиатуралардың таратылып жазылуы: </w:t>
      </w:r>
    </w:p>
    <w:bookmarkEnd w:id="316"/>
    <w:bookmarkStart w:name="z340" w:id="317"/>
    <w:p>
      <w:pPr>
        <w:spacing w:after="0"/>
        <w:ind w:left="0"/>
        <w:jc w:val="both"/>
      </w:pPr>
      <w:r>
        <w:rPr>
          <w:rFonts w:ascii="Times New Roman"/>
          <w:b w:val="false"/>
          <w:i w:val="false"/>
          <w:color w:val="000000"/>
          <w:sz w:val="28"/>
        </w:rPr>
        <w:t>
      МІҚ – мүйізді ірі қара мал;</w:t>
      </w:r>
    </w:p>
    <w:bookmarkEnd w:id="317"/>
    <w:bookmarkStart w:name="z341" w:id="318"/>
    <w:p>
      <w:pPr>
        <w:spacing w:after="0"/>
        <w:ind w:left="0"/>
        <w:jc w:val="both"/>
      </w:pPr>
      <w:r>
        <w:rPr>
          <w:rFonts w:ascii="Times New Roman"/>
          <w:b w:val="false"/>
          <w:i w:val="false"/>
          <w:color w:val="000000"/>
          <w:sz w:val="28"/>
        </w:rPr>
        <w:t>
      УМ- уақ мал;</w:t>
      </w:r>
    </w:p>
    <w:bookmarkEnd w:id="318"/>
    <w:bookmarkStart w:name="z342" w:id="319"/>
    <w:p>
      <w:pPr>
        <w:spacing w:after="0"/>
        <w:ind w:left="0"/>
        <w:jc w:val="both"/>
      </w:pPr>
      <w:r>
        <w:rPr>
          <w:rFonts w:ascii="Times New Roman"/>
          <w:b w:val="false"/>
          <w:i w:val="false"/>
          <w:color w:val="000000"/>
          <w:sz w:val="28"/>
        </w:rPr>
        <w:t>
      га – гектар;</w:t>
      </w:r>
    </w:p>
    <w:bookmarkEnd w:id="319"/>
    <w:bookmarkStart w:name="z343" w:id="320"/>
    <w:p>
      <w:pPr>
        <w:spacing w:after="0"/>
        <w:ind w:left="0"/>
        <w:jc w:val="both"/>
      </w:pPr>
      <w:r>
        <w:rPr>
          <w:rFonts w:ascii="Times New Roman"/>
          <w:b w:val="false"/>
          <w:i w:val="false"/>
          <w:color w:val="000000"/>
          <w:sz w:val="28"/>
        </w:rPr>
        <w:t>
      ш/қ – шаруа қожалық.</w:t>
      </w:r>
    </w:p>
    <w:bookmarkEnd w:id="320"/>
    <w:bookmarkStart w:name="z344" w:id="321"/>
    <w:p>
      <w:pPr>
        <w:spacing w:after="0"/>
        <w:ind w:left="0"/>
        <w:jc w:val="left"/>
      </w:pPr>
      <w:r>
        <w:rPr>
          <w:rFonts w:ascii="Times New Roman"/>
          <w:b/>
          <w:i w:val="false"/>
          <w:color w:val="000000"/>
        </w:rPr>
        <w:t xml:space="preserve"> Қосшыңырау ауылдық округі бойынша елді мекендер бөлінісінде мүйізді ірі қара аналық (сауын) мал басын орналастыру үшін жайылымдарды бөлу</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22"/>
    <w:p>
      <w:pPr>
        <w:spacing w:after="0"/>
        <w:ind w:left="0"/>
        <w:jc w:val="left"/>
      </w:pPr>
      <w:r>
        <w:rPr>
          <w:rFonts w:ascii="Times New Roman"/>
          <w:b/>
          <w:i w:val="false"/>
          <w:color w:val="000000"/>
        </w:rPr>
        <w:t xml:space="preserve"> Жайылым айналымдарының қолайлы схемасы</w:t>
      </w:r>
    </w:p>
    <w:bookmarkEnd w:id="322"/>
    <w:bookmarkStart w:name="z34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2898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898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24"/>
    <w:bookmarkStart w:name="z348"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7597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7597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2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26"/>
    <w:bookmarkStart w:name="z350"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28"/>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328"/>
    <w:bookmarkStart w:name="z352"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289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2898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3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330"/>
    <w:bookmarkStart w:name="z354"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69342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9342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3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2-жартысы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350-62/8 шешіміне 7-қосымша</w:t>
            </w:r>
          </w:p>
        </w:tc>
      </w:tr>
    </w:tbl>
    <w:bookmarkStart w:name="z359" w:id="333"/>
    <w:p>
      <w:pPr>
        <w:spacing w:after="0"/>
        <w:ind w:left="0"/>
        <w:jc w:val="left"/>
      </w:pPr>
      <w:r>
        <w:rPr>
          <w:rFonts w:ascii="Times New Roman"/>
          <w:b/>
          <w:i w:val="false"/>
          <w:color w:val="000000"/>
        </w:rPr>
        <w:t xml:space="preserve"> Қарауылтөбе ауылдық округінің 2020 - 2021 жылдарға арналған жайылымдарды басқару және оларды пайдалану жөніндегі жоспары</w:t>
      </w:r>
    </w:p>
    <w:bookmarkEnd w:id="333"/>
    <w:bookmarkStart w:name="z360" w:id="334"/>
    <w:p>
      <w:pPr>
        <w:spacing w:after="0"/>
        <w:ind w:left="0"/>
        <w:jc w:val="both"/>
      </w:pPr>
      <w:r>
        <w:rPr>
          <w:rFonts w:ascii="Times New Roman"/>
          <w:b w:val="false"/>
          <w:i w:val="false"/>
          <w:color w:val="ff0000"/>
          <w:sz w:val="28"/>
        </w:rPr>
        <w:t xml:space="preserve">
      Ескерту. Шешімнің орыс тіліндегі 7-қосымшасына өзгеріс енгізілді, мемлекеттік тілдегі нұсқасы өзгеріссіз қалдырылды - Қызылорда қалалық мәслихатының 08.02.2021 </w:t>
      </w:r>
      <w:r>
        <w:rPr>
          <w:rFonts w:ascii="Times New Roman"/>
          <w:b w:val="false"/>
          <w:i w:val="false"/>
          <w:color w:val="ff0000"/>
          <w:sz w:val="28"/>
        </w:rPr>
        <w:t>№ 19-3/11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33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Start w:name="z361" w:id="335"/>
    <w:p>
      <w:pPr>
        <w:spacing w:after="0"/>
        <w:ind w:left="0"/>
        <w:jc w:val="both"/>
      </w:pPr>
      <w:r>
        <w:rPr>
          <w:rFonts w:ascii="Times New Roman"/>
          <w:b w:val="false"/>
          <w:i w:val="false"/>
          <w:color w:val="000000"/>
          <w:sz w:val="28"/>
        </w:rPr>
        <w:t>
      2) жайылым айналымдарының қолайлы схемасы;</w:t>
      </w:r>
    </w:p>
    <w:bookmarkEnd w:id="335"/>
    <w:bookmarkStart w:name="z362" w:id="33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36"/>
    <w:bookmarkStart w:name="z363" w:id="33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37"/>
    <w:bookmarkStart w:name="z364" w:id="33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38"/>
    <w:bookmarkStart w:name="z365" w:id="339"/>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9"/>
    <w:bookmarkStart w:name="z366" w:id="34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40"/>
    <w:bookmarkStart w:name="z367" w:id="341"/>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341"/>
    <w:bookmarkStart w:name="z368" w:id="342"/>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342"/>
    <w:bookmarkStart w:name="z369" w:id="343"/>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көлдерден, каналдардан қамтамасыз етіледі.Судың сапасы әлсіз тұздылау, малдарды суару үшін жарамды.</w:t>
      </w:r>
    </w:p>
    <w:bookmarkEnd w:id="343"/>
    <w:bookmarkStart w:name="z370" w:id="344"/>
    <w:p>
      <w:pPr>
        <w:spacing w:after="0"/>
        <w:ind w:left="0"/>
        <w:jc w:val="both"/>
      </w:pPr>
      <w:r>
        <w:rPr>
          <w:rFonts w:ascii="Times New Roman"/>
          <w:b w:val="false"/>
          <w:i w:val="false"/>
          <w:color w:val="000000"/>
          <w:sz w:val="28"/>
        </w:rPr>
        <w:t>
      Жайылымдық алқаптардың орташа өнімділігі 8,8 центнер/гектарды құрайды.</w:t>
      </w:r>
    </w:p>
    <w:bookmarkEnd w:id="344"/>
    <w:bookmarkStart w:name="z371" w:id="345"/>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345"/>
    <w:bookmarkStart w:name="z372" w:id="346"/>
    <w:p>
      <w:pPr>
        <w:spacing w:after="0"/>
        <w:ind w:left="0"/>
        <w:jc w:val="both"/>
      </w:pPr>
      <w:r>
        <w:rPr>
          <w:rFonts w:ascii="Times New Roman"/>
          <w:b w:val="false"/>
          <w:i w:val="false"/>
          <w:color w:val="000000"/>
          <w:sz w:val="28"/>
        </w:rPr>
        <w:t>
      Қарауылтөбе ауылдық округі Қызылорда қаласының солтүстік-шығыс бөлігінде орналасқан, солтүстік-батыс жағынан Қызылжарма ауылдық округімен және солтүстік-шығыс жағынан Қосшыңырау ауылдық округімен шектеседі.</w:t>
      </w:r>
    </w:p>
    <w:bookmarkEnd w:id="346"/>
    <w:bookmarkStart w:name="z373" w:id="347"/>
    <w:p>
      <w:pPr>
        <w:spacing w:after="0"/>
        <w:ind w:left="0"/>
        <w:jc w:val="both"/>
      </w:pPr>
      <w:r>
        <w:rPr>
          <w:rFonts w:ascii="Times New Roman"/>
          <w:b w:val="false"/>
          <w:i w:val="false"/>
          <w:color w:val="000000"/>
          <w:sz w:val="28"/>
        </w:rPr>
        <w:t>
      Әкімшілік-аумақтық бөлінісі Қарауылтөбе ауылынан тұрады.</w:t>
      </w:r>
    </w:p>
    <w:bookmarkEnd w:id="347"/>
    <w:bookmarkStart w:name="z374" w:id="348"/>
    <w:p>
      <w:pPr>
        <w:spacing w:after="0"/>
        <w:ind w:left="0"/>
        <w:jc w:val="both"/>
      </w:pPr>
      <w:r>
        <w:rPr>
          <w:rFonts w:ascii="Times New Roman"/>
          <w:b w:val="false"/>
          <w:i w:val="false"/>
          <w:color w:val="000000"/>
          <w:sz w:val="28"/>
        </w:rPr>
        <w:t>
      Табиғи ауа-райының жағдайлары бойынша Қарауылтөбе ауылдық округі күрт құбылмалы ауа-райымен құрғақ далалық аймаққа жатады, олар үшін тән қасиет: көктем-жазғы мезгілінің құрғақшылығы,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348"/>
    <w:bookmarkStart w:name="z375" w:id="349"/>
    <w:p>
      <w:pPr>
        <w:spacing w:after="0"/>
        <w:ind w:left="0"/>
        <w:jc w:val="both"/>
      </w:pPr>
      <w:r>
        <w:rPr>
          <w:rFonts w:ascii="Times New Roman"/>
          <w:b w:val="false"/>
          <w:i w:val="false"/>
          <w:color w:val="000000"/>
          <w:sz w:val="28"/>
        </w:rPr>
        <w:t>
      Ауылдық округтің жалпы жер көлемі 6127 гектар (бұдан әрі – га), оның ішінде жайылымдар – 1547 га.</w:t>
      </w:r>
    </w:p>
    <w:bookmarkEnd w:id="349"/>
    <w:bookmarkStart w:name="z376" w:id="350"/>
    <w:p>
      <w:pPr>
        <w:spacing w:after="0"/>
        <w:ind w:left="0"/>
        <w:jc w:val="both"/>
      </w:pPr>
      <w:r>
        <w:rPr>
          <w:rFonts w:ascii="Times New Roman"/>
          <w:b w:val="false"/>
          <w:i w:val="false"/>
          <w:color w:val="000000"/>
          <w:sz w:val="28"/>
        </w:rPr>
        <w:t>
      Санаттары бойынша жерлер келесідей бөлінеді:</w:t>
      </w:r>
    </w:p>
    <w:bookmarkEnd w:id="350"/>
    <w:bookmarkStart w:name="z377" w:id="351"/>
    <w:p>
      <w:pPr>
        <w:spacing w:after="0"/>
        <w:ind w:left="0"/>
        <w:jc w:val="both"/>
      </w:pPr>
      <w:r>
        <w:rPr>
          <w:rFonts w:ascii="Times New Roman"/>
          <w:b w:val="false"/>
          <w:i w:val="false"/>
          <w:color w:val="000000"/>
          <w:sz w:val="28"/>
        </w:rPr>
        <w:t>
      ауыл шаруашылығы мақсатындағы жерлер – 1458 га;</w:t>
      </w:r>
    </w:p>
    <w:bookmarkEnd w:id="351"/>
    <w:bookmarkStart w:name="z378" w:id="352"/>
    <w:p>
      <w:pPr>
        <w:spacing w:after="0"/>
        <w:ind w:left="0"/>
        <w:jc w:val="both"/>
      </w:pPr>
      <w:r>
        <w:rPr>
          <w:rFonts w:ascii="Times New Roman"/>
          <w:b w:val="false"/>
          <w:i w:val="false"/>
          <w:color w:val="000000"/>
          <w:sz w:val="28"/>
        </w:rPr>
        <w:t>
      елдi мекендердiң жерлерi – 977 га.</w:t>
      </w:r>
    </w:p>
    <w:bookmarkEnd w:id="352"/>
    <w:bookmarkStart w:name="z379" w:id="353"/>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1385 бас ірі қара малы, 1044 бас уақ мал, 237 бас жылқы малы бар.</w:t>
      </w:r>
    </w:p>
    <w:bookmarkEnd w:id="353"/>
    <w:bookmarkStart w:name="z380" w:id="354"/>
    <w:p>
      <w:pPr>
        <w:spacing w:after="0"/>
        <w:ind w:left="0"/>
        <w:jc w:val="both"/>
      </w:pPr>
      <w:r>
        <w:rPr>
          <w:rFonts w:ascii="Times New Roman"/>
          <w:b w:val="false"/>
          <w:i w:val="false"/>
          <w:color w:val="000000"/>
          <w:sz w:val="28"/>
        </w:rPr>
        <w:t>
      Жайылымдар елді мекеннің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354"/>
    <w:bookmarkStart w:name="z381" w:id="355"/>
    <w:p>
      <w:pPr>
        <w:spacing w:after="0"/>
        <w:ind w:left="0"/>
        <w:jc w:val="both"/>
      </w:pPr>
      <w:r>
        <w:rPr>
          <w:rFonts w:ascii="Times New Roman"/>
          <w:b w:val="false"/>
          <w:i w:val="false"/>
          <w:color w:val="000000"/>
          <w:sz w:val="28"/>
        </w:rPr>
        <w:t>
      Жайылымдарды негізгі пайдаланушылар Қарауылтөбе ауылдық округінің тұрғындары болып табылады.</w:t>
      </w:r>
    </w:p>
    <w:bookmarkEnd w:id="355"/>
    <w:bookmarkStart w:name="z382" w:id="35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356"/>
    <w:bookmarkStart w:name="z383" w:id="357"/>
    <w:p>
      <w:pPr>
        <w:spacing w:after="0"/>
        <w:ind w:left="0"/>
        <w:jc w:val="both"/>
      </w:pPr>
      <w:r>
        <w:rPr>
          <w:rFonts w:ascii="Times New Roman"/>
          <w:b w:val="false"/>
          <w:i w:val="false"/>
          <w:color w:val="000000"/>
          <w:sz w:val="28"/>
        </w:rPr>
        <w:t>
      Қарауылтөбе ауылдық округінің аумағында 1 ветеринарлық пункт, 1 мал қорымы және 1 мал тоғыту ваннасы қызмет істейді.</w:t>
      </w:r>
    </w:p>
    <w:bookmarkEnd w:id="357"/>
    <w:bookmarkStart w:name="z384" w:id="358"/>
    <w:p>
      <w:pPr>
        <w:spacing w:after="0"/>
        <w:ind w:left="0"/>
        <w:jc w:val="both"/>
      </w:pPr>
      <w:r>
        <w:rPr>
          <w:rFonts w:ascii="Times New Roman"/>
          <w:b w:val="false"/>
          <w:i w:val="false"/>
          <w:color w:val="000000"/>
          <w:sz w:val="28"/>
        </w:rPr>
        <w:t>
      Қарауылтөбе ауылдық округінде малды айдап өтуге арналған сервитуттар белгіленбеген.</w:t>
      </w:r>
    </w:p>
    <w:bookmarkEnd w:id="358"/>
    <w:bookmarkStart w:name="z385" w:id="35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9"/>
    <w:bookmarkStart w:name="z386"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5676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676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62"/>
    <w:p>
      <w:pPr>
        <w:spacing w:after="0"/>
        <w:ind w:left="0"/>
        <w:jc w:val="left"/>
      </w:pPr>
      <w:r>
        <w:rPr>
          <w:rFonts w:ascii="Times New Roman"/>
          <w:b/>
          <w:i w:val="false"/>
          <w:color w:val="000000"/>
        </w:rPr>
        <w:t xml:space="preserve"> Жер учаскелерінің меншік иелері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Аймухамбетов асан "Асан"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 Назифа "Ел-аман"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Аймухамбетов Айдос "Хаким"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Аймухамбетов Темірбек "Темірбек"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Ондашов Рүстембек "Ринат"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Натишаева Ақерке "Береке"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Ғалым "Азат"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Аймухамбетов Умырзак "Альжан"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Қайырлапов Бақытжан "Әкімжан"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63"/>
    <w:p>
      <w:pPr>
        <w:spacing w:after="0"/>
        <w:ind w:left="0"/>
        <w:jc w:val="both"/>
      </w:pPr>
      <w:r>
        <w:rPr>
          <w:rFonts w:ascii="Times New Roman"/>
          <w:b w:val="false"/>
          <w:i w:val="false"/>
          <w:color w:val="000000"/>
          <w:sz w:val="28"/>
        </w:rPr>
        <w:t>
      Кестенің жалғасы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4"/>
          <w:p>
            <w:pPr>
              <w:spacing w:after="20"/>
              <w:ind w:left="20"/>
              <w:jc w:val="both"/>
            </w:pPr>
            <w:r>
              <w:rPr>
                <w:rFonts w:ascii="Times New Roman"/>
                <w:b w:val="false"/>
                <w:i w:val="false"/>
                <w:color w:val="000000"/>
                <w:sz w:val="20"/>
              </w:rPr>
              <w:t>
Жиыны</w:t>
            </w:r>
          </w:p>
          <w:bookmarkEnd w:id="364"/>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391" w:id="365"/>
    <w:p>
      <w:pPr>
        <w:spacing w:after="0"/>
        <w:ind w:left="0"/>
        <w:jc w:val="both"/>
      </w:pPr>
      <w:r>
        <w:rPr>
          <w:rFonts w:ascii="Times New Roman"/>
          <w:b w:val="false"/>
          <w:i w:val="false"/>
          <w:color w:val="000000"/>
          <w:sz w:val="28"/>
        </w:rPr>
        <w:t xml:space="preserve">
      Аббревиатуралардың таратылып жазылуы: </w:t>
      </w:r>
    </w:p>
    <w:bookmarkEnd w:id="365"/>
    <w:bookmarkStart w:name="z392" w:id="366"/>
    <w:p>
      <w:pPr>
        <w:spacing w:after="0"/>
        <w:ind w:left="0"/>
        <w:jc w:val="both"/>
      </w:pPr>
      <w:r>
        <w:rPr>
          <w:rFonts w:ascii="Times New Roman"/>
          <w:b w:val="false"/>
          <w:i w:val="false"/>
          <w:color w:val="000000"/>
          <w:sz w:val="28"/>
        </w:rPr>
        <w:t>
      МІҚ – мүйізді ірі қара мал;</w:t>
      </w:r>
    </w:p>
    <w:bookmarkEnd w:id="366"/>
    <w:bookmarkStart w:name="z393" w:id="367"/>
    <w:p>
      <w:pPr>
        <w:spacing w:after="0"/>
        <w:ind w:left="0"/>
        <w:jc w:val="both"/>
      </w:pPr>
      <w:r>
        <w:rPr>
          <w:rFonts w:ascii="Times New Roman"/>
          <w:b w:val="false"/>
          <w:i w:val="false"/>
          <w:color w:val="000000"/>
          <w:sz w:val="28"/>
        </w:rPr>
        <w:t>
      УМ – уақ мал;</w:t>
      </w:r>
    </w:p>
    <w:bookmarkEnd w:id="367"/>
    <w:bookmarkStart w:name="z394" w:id="368"/>
    <w:p>
      <w:pPr>
        <w:spacing w:after="0"/>
        <w:ind w:left="0"/>
        <w:jc w:val="both"/>
      </w:pPr>
      <w:r>
        <w:rPr>
          <w:rFonts w:ascii="Times New Roman"/>
          <w:b w:val="false"/>
          <w:i w:val="false"/>
          <w:color w:val="000000"/>
          <w:sz w:val="28"/>
        </w:rPr>
        <w:t>
       га – гектар.</w:t>
      </w:r>
    </w:p>
    <w:bookmarkEnd w:id="368"/>
    <w:bookmarkStart w:name="z395" w:id="369"/>
    <w:p>
      <w:pPr>
        <w:spacing w:after="0"/>
        <w:ind w:left="0"/>
        <w:jc w:val="left"/>
      </w:pPr>
      <w:r>
        <w:rPr>
          <w:rFonts w:ascii="Times New Roman"/>
          <w:b/>
          <w:i w:val="false"/>
          <w:color w:val="000000"/>
        </w:rPr>
        <w:t xml:space="preserve"> Қарауылтөбе ауылдық округі бойынша елді мекендер бөлінісінде мүйізді ірі қара аналық (сауын) мал басын орналастыру үшін жайылымдарды бөлу</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6" w:id="370"/>
    <w:p>
      <w:pPr>
        <w:spacing w:after="0"/>
        <w:ind w:left="0"/>
        <w:jc w:val="left"/>
      </w:pPr>
      <w:r>
        <w:rPr>
          <w:rFonts w:ascii="Times New Roman"/>
          <w:b/>
          <w:i w:val="false"/>
          <w:color w:val="000000"/>
        </w:rPr>
        <w:t xml:space="preserve"> Жайылым айналымдарының қолайлы схемасы</w:t>
      </w:r>
    </w:p>
    <w:bookmarkEnd w:id="370"/>
    <w:bookmarkStart w:name="z397"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6985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9850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373"/>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373"/>
    <w:bookmarkStart w:name="z400"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64643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4643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7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76"/>
    <w:bookmarkStart w:name="z403"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1628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1628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7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79"/>
    <w:bookmarkStart w:name="z406"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6654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6548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82"/>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82"/>
    <w:bookmarkStart w:name="z409"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66929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6929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8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2-жартысы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350-62/8 шешіміне 8-қосымша</w:t>
            </w:r>
          </w:p>
        </w:tc>
      </w:tr>
    </w:tbl>
    <w:bookmarkStart w:name="z415" w:id="386"/>
    <w:p>
      <w:pPr>
        <w:spacing w:after="0"/>
        <w:ind w:left="0"/>
        <w:jc w:val="left"/>
      </w:pPr>
      <w:r>
        <w:rPr>
          <w:rFonts w:ascii="Times New Roman"/>
          <w:b/>
          <w:i w:val="false"/>
          <w:color w:val="000000"/>
        </w:rPr>
        <w:t xml:space="preserve"> Тасбөгет кентінің 2020 - 2021 жылдарға арналған жайылымдарды басқару және оларды пайдалану жөніндегі жоспары</w:t>
      </w:r>
    </w:p>
    <w:bookmarkEnd w:id="386"/>
    <w:bookmarkStart w:name="z416" w:id="387"/>
    <w:p>
      <w:pPr>
        <w:spacing w:after="0"/>
        <w:ind w:left="0"/>
        <w:jc w:val="both"/>
      </w:pPr>
      <w:r>
        <w:rPr>
          <w:rFonts w:ascii="Times New Roman"/>
          <w:b w:val="false"/>
          <w:i w:val="false"/>
          <w:color w:val="ff0000"/>
          <w:sz w:val="28"/>
        </w:rPr>
        <w:t xml:space="preserve">
      Ескерту. 8-қосымшасына өзгеріс енгізілді - Қызылорда қалалық мәслихатының 08.02.2021 </w:t>
      </w:r>
      <w:r>
        <w:rPr>
          <w:rFonts w:ascii="Times New Roman"/>
          <w:b w:val="false"/>
          <w:i w:val="false"/>
          <w:color w:val="ff0000"/>
          <w:sz w:val="28"/>
        </w:rPr>
        <w:t>№ 19-3/11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38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Start w:name="z417" w:id="388"/>
    <w:p>
      <w:pPr>
        <w:spacing w:after="0"/>
        <w:ind w:left="0"/>
        <w:jc w:val="both"/>
      </w:pPr>
      <w:r>
        <w:rPr>
          <w:rFonts w:ascii="Times New Roman"/>
          <w:b w:val="false"/>
          <w:i w:val="false"/>
          <w:color w:val="000000"/>
          <w:sz w:val="28"/>
        </w:rPr>
        <w:t>
      2) жайылым айналымдарының қолайлы схемасы;</w:t>
      </w:r>
    </w:p>
    <w:bookmarkEnd w:id="388"/>
    <w:bookmarkStart w:name="z418" w:id="38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9"/>
    <w:bookmarkStart w:name="z419" w:id="39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90"/>
    <w:bookmarkStart w:name="z420" w:id="39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91"/>
    <w:bookmarkStart w:name="z421" w:id="392"/>
    <w:p>
      <w:pPr>
        <w:spacing w:after="0"/>
        <w:ind w:left="0"/>
        <w:jc w:val="both"/>
      </w:pPr>
      <w:r>
        <w:rPr>
          <w:rFonts w:ascii="Times New Roman"/>
          <w:b w:val="false"/>
          <w:i w:val="false"/>
          <w:color w:val="000000"/>
          <w:sz w:val="28"/>
        </w:rPr>
        <w:t>
      6)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92"/>
    <w:bookmarkStart w:name="z422" w:id="39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93"/>
    <w:bookmarkStart w:name="z423" w:id="394"/>
    <w:p>
      <w:pPr>
        <w:spacing w:after="0"/>
        <w:ind w:left="0"/>
        <w:jc w:val="both"/>
      </w:pPr>
      <w:r>
        <w:rPr>
          <w:rFonts w:ascii="Times New Roman"/>
          <w:b w:val="false"/>
          <w:i w:val="false"/>
          <w:color w:val="000000"/>
          <w:sz w:val="28"/>
        </w:rPr>
        <w:t xml:space="preserve">
      Тасбөгет кенті батыс бөлігінде Қызылорда қаласымен, ал шығысында Белкөл кентімен шектеседі. </w:t>
      </w:r>
    </w:p>
    <w:bookmarkEnd w:id="394"/>
    <w:bookmarkStart w:name="z424" w:id="395"/>
    <w:p>
      <w:pPr>
        <w:spacing w:after="0"/>
        <w:ind w:left="0"/>
        <w:jc w:val="both"/>
      </w:pPr>
      <w:r>
        <w:rPr>
          <w:rFonts w:ascii="Times New Roman"/>
          <w:b w:val="false"/>
          <w:i w:val="false"/>
          <w:color w:val="000000"/>
          <w:sz w:val="28"/>
        </w:rPr>
        <w:t>
      Әкімшілік-аумақтық бөлінісі Иіркөл елді мекенінен тұрады.</w:t>
      </w:r>
    </w:p>
    <w:bookmarkEnd w:id="395"/>
    <w:bookmarkStart w:name="z425" w:id="396"/>
    <w:p>
      <w:pPr>
        <w:spacing w:after="0"/>
        <w:ind w:left="0"/>
        <w:jc w:val="both"/>
      </w:pPr>
      <w:r>
        <w:rPr>
          <w:rFonts w:ascii="Times New Roman"/>
          <w:b w:val="false"/>
          <w:i w:val="false"/>
          <w:color w:val="000000"/>
          <w:sz w:val="28"/>
        </w:rPr>
        <w:t>
      Кент аумағында гидрографиялық торап нашар дамыған. Жайылымды суландыру табиғи көлдерден, каналдардан қамтамасыз етіледі.Судың сапасы әлсіз тұздылау, малдарды суару үшін жарамды.</w:t>
      </w:r>
    </w:p>
    <w:bookmarkEnd w:id="396"/>
    <w:bookmarkStart w:name="z426" w:id="397"/>
    <w:p>
      <w:pPr>
        <w:spacing w:after="0"/>
        <w:ind w:left="0"/>
        <w:jc w:val="both"/>
      </w:pPr>
      <w:r>
        <w:rPr>
          <w:rFonts w:ascii="Times New Roman"/>
          <w:b w:val="false"/>
          <w:i w:val="false"/>
          <w:color w:val="000000"/>
          <w:sz w:val="28"/>
        </w:rPr>
        <w:t>
      Табиғи ауа-райының жағдайлары бойынша Тасбөгет кенті күрт құбылмалы ауа-райымен құрғақ далалық аймаққа жатады, олар үшін тән қасиет: көктем - жазғы мезгілінің құрғақшылығы,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397"/>
    <w:bookmarkStart w:name="z427" w:id="398"/>
    <w:p>
      <w:pPr>
        <w:spacing w:after="0"/>
        <w:ind w:left="0"/>
        <w:jc w:val="both"/>
      </w:pPr>
      <w:r>
        <w:rPr>
          <w:rFonts w:ascii="Times New Roman"/>
          <w:b w:val="false"/>
          <w:i w:val="false"/>
          <w:color w:val="000000"/>
          <w:sz w:val="28"/>
        </w:rPr>
        <w:t>
      Жайылымдық алқаптардың орташа өнімділігі 8,8 центнер/гектарды құрайды.</w:t>
      </w:r>
    </w:p>
    <w:bookmarkEnd w:id="398"/>
    <w:bookmarkStart w:name="z428" w:id="399"/>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399"/>
    <w:bookmarkStart w:name="z429" w:id="400"/>
    <w:p>
      <w:pPr>
        <w:spacing w:after="0"/>
        <w:ind w:left="0"/>
        <w:jc w:val="both"/>
      </w:pPr>
      <w:r>
        <w:rPr>
          <w:rFonts w:ascii="Times New Roman"/>
          <w:b w:val="false"/>
          <w:i w:val="false"/>
          <w:color w:val="000000"/>
          <w:sz w:val="28"/>
        </w:rPr>
        <w:t>
      Тасбөгет кенті аумағының жалпы көлемі 2828 гектар (бұдан әрі- га), оның ішінде егістік жері- 258 га, жайылымдар – 5354 га.</w:t>
      </w:r>
    </w:p>
    <w:bookmarkEnd w:id="400"/>
    <w:bookmarkStart w:name="z430" w:id="401"/>
    <w:p>
      <w:pPr>
        <w:spacing w:after="0"/>
        <w:ind w:left="0"/>
        <w:jc w:val="both"/>
      </w:pPr>
      <w:r>
        <w:rPr>
          <w:rFonts w:ascii="Times New Roman"/>
          <w:b w:val="false"/>
          <w:i w:val="false"/>
          <w:color w:val="000000"/>
          <w:sz w:val="28"/>
        </w:rPr>
        <w:t>
      Жер санаттары бойынша:</w:t>
      </w:r>
    </w:p>
    <w:bookmarkEnd w:id="401"/>
    <w:bookmarkStart w:name="z431" w:id="402"/>
    <w:p>
      <w:pPr>
        <w:spacing w:after="0"/>
        <w:ind w:left="0"/>
        <w:jc w:val="both"/>
      </w:pPr>
      <w:r>
        <w:rPr>
          <w:rFonts w:ascii="Times New Roman"/>
          <w:b w:val="false"/>
          <w:i w:val="false"/>
          <w:color w:val="000000"/>
          <w:sz w:val="28"/>
        </w:rPr>
        <w:t>
      ауыл шаруашылығы мақсатындағы жерлер – 24270,4 га;</w:t>
      </w:r>
    </w:p>
    <w:bookmarkEnd w:id="402"/>
    <w:bookmarkStart w:name="z432" w:id="403"/>
    <w:p>
      <w:pPr>
        <w:spacing w:after="0"/>
        <w:ind w:left="0"/>
        <w:jc w:val="both"/>
      </w:pPr>
      <w:r>
        <w:rPr>
          <w:rFonts w:ascii="Times New Roman"/>
          <w:b w:val="false"/>
          <w:i w:val="false"/>
          <w:color w:val="000000"/>
          <w:sz w:val="28"/>
        </w:rPr>
        <w:t>
      елді мекендердің жері- 737 га.</w:t>
      </w:r>
    </w:p>
    <w:bookmarkEnd w:id="403"/>
    <w:bookmarkStart w:name="z433" w:id="404"/>
    <w:p>
      <w:pPr>
        <w:spacing w:after="0"/>
        <w:ind w:left="0"/>
        <w:jc w:val="both"/>
      </w:pPr>
      <w:r>
        <w:rPr>
          <w:rFonts w:ascii="Times New Roman"/>
          <w:b w:val="false"/>
          <w:i w:val="false"/>
          <w:color w:val="000000"/>
          <w:sz w:val="28"/>
        </w:rPr>
        <w:t>
      Тасбөгет кенті аумағында ауыл шаруашылығы жануарлары мал басының саны: ірі қара малы 1700 бас, 1164 бас уақ мал, 228 бас жылқы бар.</w:t>
      </w:r>
    </w:p>
    <w:bookmarkEnd w:id="404"/>
    <w:bookmarkStart w:name="z434" w:id="40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405"/>
    <w:bookmarkStart w:name="z435" w:id="406"/>
    <w:p>
      <w:pPr>
        <w:spacing w:after="0"/>
        <w:ind w:left="0"/>
        <w:jc w:val="both"/>
      </w:pPr>
      <w:r>
        <w:rPr>
          <w:rFonts w:ascii="Times New Roman"/>
          <w:b w:val="false"/>
          <w:i w:val="false"/>
          <w:color w:val="000000"/>
          <w:sz w:val="28"/>
        </w:rPr>
        <w:t>
      ірі қара мал-17 табын;</w:t>
      </w:r>
    </w:p>
    <w:bookmarkEnd w:id="406"/>
    <w:bookmarkStart w:name="z436" w:id="407"/>
    <w:p>
      <w:pPr>
        <w:spacing w:after="0"/>
        <w:ind w:left="0"/>
        <w:jc w:val="both"/>
      </w:pPr>
      <w:r>
        <w:rPr>
          <w:rFonts w:ascii="Times New Roman"/>
          <w:b w:val="false"/>
          <w:i w:val="false"/>
          <w:color w:val="000000"/>
          <w:sz w:val="28"/>
        </w:rPr>
        <w:t>
      уақ мал – 2 отар;</w:t>
      </w:r>
    </w:p>
    <w:bookmarkEnd w:id="407"/>
    <w:bookmarkStart w:name="z437" w:id="408"/>
    <w:p>
      <w:pPr>
        <w:spacing w:after="0"/>
        <w:ind w:left="0"/>
        <w:jc w:val="both"/>
      </w:pPr>
      <w:r>
        <w:rPr>
          <w:rFonts w:ascii="Times New Roman"/>
          <w:b w:val="false"/>
          <w:i w:val="false"/>
          <w:color w:val="000000"/>
          <w:sz w:val="28"/>
        </w:rPr>
        <w:t>
      жылқылар – 9 үйір.</w:t>
      </w:r>
    </w:p>
    <w:bookmarkEnd w:id="408"/>
    <w:bookmarkStart w:name="z438" w:id="409"/>
    <w:p>
      <w:pPr>
        <w:spacing w:after="0"/>
        <w:ind w:left="0"/>
        <w:jc w:val="both"/>
      </w:pPr>
      <w:r>
        <w:rPr>
          <w:rFonts w:ascii="Times New Roman"/>
          <w:b w:val="false"/>
          <w:i w:val="false"/>
          <w:color w:val="000000"/>
          <w:sz w:val="28"/>
        </w:rPr>
        <w:t>
      Жайылымдар елді мекендердің табиғи-климаттық ерекшелігіне байланысты табиғи жайылымдарға жатады және көбінесе малды бағу үшін пайдаланылады. Кент аумағында екпе және аридтік жайылымдар жоқ.</w:t>
      </w:r>
    </w:p>
    <w:bookmarkEnd w:id="409"/>
    <w:bookmarkStart w:name="z439" w:id="410"/>
    <w:p>
      <w:pPr>
        <w:spacing w:after="0"/>
        <w:ind w:left="0"/>
        <w:jc w:val="both"/>
      </w:pPr>
      <w:r>
        <w:rPr>
          <w:rFonts w:ascii="Times New Roman"/>
          <w:b w:val="false"/>
          <w:i w:val="false"/>
          <w:color w:val="000000"/>
          <w:sz w:val="28"/>
        </w:rPr>
        <w:t>
      Жайылымдарды негізгі пайдаланушылар Тасбөгет кенті тұрғындары болып табылады.</w:t>
      </w:r>
    </w:p>
    <w:bookmarkEnd w:id="410"/>
    <w:bookmarkStart w:name="z440" w:id="41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411"/>
    <w:bookmarkStart w:name="z441" w:id="412"/>
    <w:p>
      <w:pPr>
        <w:spacing w:after="0"/>
        <w:ind w:left="0"/>
        <w:jc w:val="both"/>
      </w:pPr>
      <w:r>
        <w:rPr>
          <w:rFonts w:ascii="Times New Roman"/>
          <w:b w:val="false"/>
          <w:i w:val="false"/>
          <w:color w:val="000000"/>
          <w:sz w:val="28"/>
        </w:rPr>
        <w:t>
      Тасбөгет кенті аумағында 1 ветеринарлық пункт, 1 мал қорымы және 1 мал тоғыту ваннасы қызмет істейді.</w:t>
      </w:r>
    </w:p>
    <w:bookmarkEnd w:id="412"/>
    <w:bookmarkStart w:name="z442" w:id="413"/>
    <w:p>
      <w:pPr>
        <w:spacing w:after="0"/>
        <w:ind w:left="0"/>
        <w:jc w:val="both"/>
      </w:pPr>
      <w:r>
        <w:rPr>
          <w:rFonts w:ascii="Times New Roman"/>
          <w:b w:val="false"/>
          <w:i w:val="false"/>
          <w:color w:val="000000"/>
          <w:sz w:val="28"/>
        </w:rPr>
        <w:t>
      Тасбөгет кентінде малды айдап өтуге арналған сервитуттар белгіленбеген.</w:t>
      </w:r>
    </w:p>
    <w:bookmarkEnd w:id="413"/>
    <w:bookmarkStart w:name="z443" w:id="41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14"/>
    <w:bookmarkStart w:name="z444"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53594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3594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417"/>
    <w:p>
      <w:pPr>
        <w:spacing w:after="0"/>
        <w:ind w:left="0"/>
        <w:jc w:val="left"/>
      </w:pPr>
      <w:r>
        <w:rPr>
          <w:rFonts w:ascii="Times New Roman"/>
          <w:b/>
          <w:i w:val="false"/>
          <w:color w:val="000000"/>
        </w:rPr>
        <w:t xml:space="preserve"> Жер учаскелерінің меншік иелері</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8"/>
          <w:p>
            <w:pPr>
              <w:spacing w:after="20"/>
              <w:ind w:left="20"/>
              <w:jc w:val="both"/>
            </w:pPr>
            <w:r>
              <w:rPr>
                <w:rFonts w:ascii="Times New Roman"/>
                <w:b w:val="false"/>
                <w:i w:val="false"/>
                <w:color w:val="000000"/>
                <w:sz w:val="20"/>
              </w:rPr>
              <w:t>
Артық жайы</w:t>
            </w:r>
          </w:p>
          <w:bookmarkEnd w:id="418"/>
          <w:p>
            <w:pPr>
              <w:spacing w:after="20"/>
              <w:ind w:left="20"/>
              <w:jc w:val="both"/>
            </w:pPr>
            <w:r>
              <w:rPr>
                <w:rFonts w:ascii="Times New Roman"/>
                <w:b w:val="false"/>
                <w:i w:val="false"/>
                <w:color w:val="000000"/>
                <w:sz w:val="20"/>
              </w:rPr>
              <w:t>
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9"/>
          <w:p>
            <w:pPr>
              <w:spacing w:after="20"/>
              <w:ind w:left="20"/>
              <w:jc w:val="both"/>
            </w:pPr>
            <w:r>
              <w:rPr>
                <w:rFonts w:ascii="Times New Roman"/>
                <w:b w:val="false"/>
                <w:i w:val="false"/>
                <w:color w:val="000000"/>
                <w:sz w:val="20"/>
              </w:rPr>
              <w:t>
Жиыны</w:t>
            </w:r>
          </w:p>
          <w:bookmarkEnd w:id="419"/>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Сагыныш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Алмасбек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Аширбек Ботагөз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Байназар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Халлидулла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Жаппасбаева Орынкул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Минайдаркр ШҚ "Арасан"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Дархан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ЕрмановаАйгуль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Калтай ШҚ "Береке"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 Бибисара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Сабирадин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Карамурзаев Амантай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Карамурзаев Амантай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Карамурзаев Амантай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Кутыбаев Бахтыбай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Бедебеков Чингисбек Ералиевич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Уналбаев Сапаргали Утешович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 Альберт Альбертович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Лаев Муса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Калыбек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Нартай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 Адехан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Мусиева Айганым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Бахман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Серикбай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Фердаус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Жантемир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Бектай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Курманкуль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Алмат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Шажанбаев Бахыт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Адранова Еркесары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Адилжан Садырович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Укибай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Сейтхан Рысбекұлы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 Маналы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Уразалиев Алтынбек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Бахытбек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Манат Прмахановна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Кенелбек Мустафаевич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Раимов Жумабек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Нурадин Нугимович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Махмуд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Болат Кудайбергенович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Жунусбеков Асангали Кудайбергенович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Абизов Мнуарбек Зиннуринович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Досмаханова Сауле Сериковна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Галым Дуйсенбаевич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 Еркинович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Есенгелды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Масанов Талгатбек Мендикулович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Абдираим Рабига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Шоманов Алтынбек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Тынымбай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Калдыбек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Аширматов Мукан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Умурзак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 Серик Адилбаевич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Ержигитулы Адилхан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 Ибрагим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Бағдат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Курганбаев Алтай Мырзагалиевич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Жанна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Баймырзаев Жаңаберген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Баймишева Индира Бердиевна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Кулмаханова Манат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Сыргалиев Канат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Милайдар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Кульбаршин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Жаппасбаева Нуржанат Карамановна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Жаппасбаева Нуржанат Карамановна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Зейнолла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Булат Аманжолович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Бапалаков Абдат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Шаймов Ахансери Омирзакович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Ермак ШҚ "Ырыс"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Есенбек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Асамурат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Серикбай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Кайрат Нугимович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Кенелбек Мустафаевич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Бозтаев Сәбит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 Серик Есиркепулы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Ермаш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Ержан Абдалиевич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Гайниева Фируза Анисовна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Мухиджан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Жанабай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Жакияев Байкасин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Сарыұлы Құланбай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Есбергенова Айман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Туркпенбева Айгул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Нагизбаева Орынбасар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Абдулкахиров Молды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Абдулкахиров Молды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Абдулкахиров Молды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Боранкулова Айдана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Ералиева Гулназ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АбдрасиловаСалтанат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Гульвира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Орынбай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Ерлан Ибрагимович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 Шекакын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Шерманов Толебай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Есжанова Салтанат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Султанбекова Бибижамал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Гани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Кулмаганбетова Шырынкуль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Тобжан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Урикбаева Дариякуль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Шерахметов Тажитай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Мынжасов Нурлыбек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Жантемір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Жанбирова Жанат Ниязовна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Жалгасбай Конысбаевич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Айбек Кенжебекович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 Бибисара Кенбаевна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Құдірет Нұрланұлы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Ешпанова Рамаш Алибековна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Бегимов Сагатбек Тулешбекович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 Еламан Білалұлы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Кәріқұлов Бақытжан Қатарбекұлы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Маханбетұлы Әбдірахман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Бейбит Абдрахманович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Марал Калбаевич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Чевилев Николай Васильевич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Нұрлыбек Маралұлы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Тулекова Гульнур Жолдасовна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Жанзахов Жамбыл Капурдинович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Байбусинова Кульбаршын Жуматовна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Кушенов Канат Шаймагамбетович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Мусатаева Баксулу Алдабергеновна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Санжар Касымович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Молдабек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Молдабек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Космуратова Светлана Темирбаевна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Айбек Дарханович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Адилбек Муратович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Фархад Орынбасарович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Жубаткан Бушаевич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Канат Калкабаевич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Сеидахмет Мухамбетжанович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Мендибаева Алма Бакытбековна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Қылышбаев Сайранбек Дқулетұлы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Кайржан Жумакешевич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Калимбетова Катиша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Калимбетова Катиша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Калимбетова Катиша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Арман Сиражатдинұлы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Арман Сиражатдинұлы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Арман Сиражатдинұлы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Арман Сиражатдинұлы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Арман Сиражатдинұлы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Арман Сиражатдинұлы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Арман Сиражатдинұлы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Арман Сиражатдинұлы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Султанбек Ергалиевич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Султанбек Ергалиевич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Султанбек Ергалиевич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Бекмамбетова Науша Кипшакбаевна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Есенбек Идрисович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Амандык Назашович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Журтшыбаев Амангелди Бахраддинович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Жани Хин-Чировна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Эльмира Ибрагимовна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Жуматай Акбергенович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Куптлеуов Мурат Нуртлеуович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Жанибекова Гулнар Болатбековна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Баянали Амантаевич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Абназаров Оспан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Елеусізқызы Айгерім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Шектыбаева Асемкуль Жакипбековна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Нұрсейтова Айжан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4945,59</w:t>
            </w:r>
          </w:p>
        </w:tc>
      </w:tr>
    </w:tbl>
    <w:bookmarkStart w:name="z449" w:id="420"/>
    <w:p>
      <w:pPr>
        <w:spacing w:after="0"/>
        <w:ind w:left="0"/>
        <w:jc w:val="both"/>
      </w:pPr>
      <w:r>
        <w:rPr>
          <w:rFonts w:ascii="Times New Roman"/>
          <w:b w:val="false"/>
          <w:i w:val="false"/>
          <w:color w:val="000000"/>
          <w:sz w:val="28"/>
        </w:rPr>
        <w:t xml:space="preserve">
      Аббревиатуралардың таратылып жазылуы: </w:t>
      </w:r>
    </w:p>
    <w:bookmarkEnd w:id="420"/>
    <w:bookmarkStart w:name="z450" w:id="421"/>
    <w:p>
      <w:pPr>
        <w:spacing w:after="0"/>
        <w:ind w:left="0"/>
        <w:jc w:val="both"/>
      </w:pPr>
      <w:r>
        <w:rPr>
          <w:rFonts w:ascii="Times New Roman"/>
          <w:b w:val="false"/>
          <w:i w:val="false"/>
          <w:color w:val="000000"/>
          <w:sz w:val="28"/>
        </w:rPr>
        <w:t>
      МІҚ – мүйізді ірі қара мал;</w:t>
      </w:r>
    </w:p>
    <w:bookmarkEnd w:id="421"/>
    <w:bookmarkStart w:name="z451" w:id="422"/>
    <w:p>
      <w:pPr>
        <w:spacing w:after="0"/>
        <w:ind w:left="0"/>
        <w:jc w:val="both"/>
      </w:pPr>
      <w:r>
        <w:rPr>
          <w:rFonts w:ascii="Times New Roman"/>
          <w:b w:val="false"/>
          <w:i w:val="false"/>
          <w:color w:val="000000"/>
          <w:sz w:val="28"/>
        </w:rPr>
        <w:t>
      УМ – уақ мал;</w:t>
      </w:r>
    </w:p>
    <w:bookmarkEnd w:id="422"/>
    <w:bookmarkStart w:name="z452" w:id="423"/>
    <w:p>
      <w:pPr>
        <w:spacing w:after="0"/>
        <w:ind w:left="0"/>
        <w:jc w:val="both"/>
      </w:pPr>
      <w:r>
        <w:rPr>
          <w:rFonts w:ascii="Times New Roman"/>
          <w:b w:val="false"/>
          <w:i w:val="false"/>
          <w:color w:val="000000"/>
          <w:sz w:val="28"/>
        </w:rPr>
        <w:t>
      га – гектар;</w:t>
      </w:r>
    </w:p>
    <w:bookmarkEnd w:id="423"/>
    <w:bookmarkStart w:name="z453" w:id="424"/>
    <w:p>
      <w:pPr>
        <w:spacing w:after="0"/>
        <w:ind w:left="0"/>
        <w:jc w:val="both"/>
      </w:pPr>
      <w:r>
        <w:rPr>
          <w:rFonts w:ascii="Times New Roman"/>
          <w:b w:val="false"/>
          <w:i w:val="false"/>
          <w:color w:val="000000"/>
          <w:sz w:val="28"/>
        </w:rPr>
        <w:t>
      ш/қ – шаруа қожалық.</w:t>
      </w:r>
    </w:p>
    <w:bookmarkEnd w:id="424"/>
    <w:bookmarkStart w:name="z454" w:id="425"/>
    <w:p>
      <w:pPr>
        <w:spacing w:after="0"/>
        <w:ind w:left="0"/>
        <w:jc w:val="left"/>
      </w:pPr>
      <w:r>
        <w:rPr>
          <w:rFonts w:ascii="Times New Roman"/>
          <w:b/>
          <w:i w:val="false"/>
          <w:color w:val="000000"/>
        </w:rPr>
        <w:t xml:space="preserve"> Тасбөгет кенті бойынша елді мекендер бөлінісінде мүйізді ірі қара аналық (сауын) мал басын орналастыру үшін жайылымдарды бөлу</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5" w:id="426"/>
    <w:p>
      <w:pPr>
        <w:spacing w:after="0"/>
        <w:ind w:left="0"/>
        <w:jc w:val="left"/>
      </w:pPr>
      <w:r>
        <w:rPr>
          <w:rFonts w:ascii="Times New Roman"/>
          <w:b/>
          <w:i w:val="false"/>
          <w:color w:val="000000"/>
        </w:rPr>
        <w:t xml:space="preserve"> Жайылым айналымдарының қолайлы схемасы</w:t>
      </w:r>
    </w:p>
    <w:bookmarkEnd w:id="426"/>
    <w:bookmarkStart w:name="z456"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5448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4483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2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29"/>
    <w:bookmarkStart w:name="z459"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61214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1214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43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32"/>
    <w:bookmarkStart w:name="z462"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6223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223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43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5"/>
    <w:bookmarkStart w:name="z465"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53213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3213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438"/>
    <w:p>
      <w:pPr>
        <w:spacing w:after="0"/>
        <w:ind w:left="0"/>
        <w:jc w:val="left"/>
      </w:pPr>
      <w:r>
        <w:rPr>
          <w:rFonts w:ascii="Times New Roman"/>
          <w:b/>
          <w:i w:val="false"/>
          <w:color w:val="000000"/>
        </w:rPr>
        <w:t xml:space="preserve">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38"/>
    <w:bookmarkStart w:name="z468"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54102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4102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44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2-жартысы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350-62/8 шешіміне 9-қосымша</w:t>
            </w:r>
          </w:p>
        </w:tc>
      </w:tr>
    </w:tbl>
    <w:bookmarkStart w:name="z474" w:id="442"/>
    <w:p>
      <w:pPr>
        <w:spacing w:after="0"/>
        <w:ind w:left="0"/>
        <w:jc w:val="left"/>
      </w:pPr>
      <w:r>
        <w:rPr>
          <w:rFonts w:ascii="Times New Roman"/>
          <w:b/>
          <w:i w:val="false"/>
          <w:color w:val="000000"/>
        </w:rPr>
        <w:t xml:space="preserve"> Белкөл кентінде жайылымдарды басқару және оларды пайдалану жөніндегі 2020-2021 жылдарға арналған жоспар</w:t>
      </w:r>
    </w:p>
    <w:bookmarkEnd w:id="442"/>
    <w:bookmarkStart w:name="z475" w:id="443"/>
    <w:p>
      <w:pPr>
        <w:spacing w:after="0"/>
        <w:ind w:left="0"/>
        <w:jc w:val="both"/>
      </w:pPr>
      <w:r>
        <w:rPr>
          <w:rFonts w:ascii="Times New Roman"/>
          <w:b w:val="false"/>
          <w:i w:val="false"/>
          <w:color w:val="ff0000"/>
          <w:sz w:val="28"/>
        </w:rPr>
        <w:t xml:space="preserve">
      Ескерту. Шешімнің орыс тіліндегі 9-қосымшасына өзгеріс енгізілді, мемлекеттік тілдегі нұсқасы өзгеріссіз қалдырылды - Қызылорда қалалық мәслихатының 08.02.2021 </w:t>
      </w:r>
      <w:r>
        <w:rPr>
          <w:rFonts w:ascii="Times New Roman"/>
          <w:b w:val="false"/>
          <w:i w:val="false"/>
          <w:color w:val="ff0000"/>
          <w:sz w:val="28"/>
        </w:rPr>
        <w:t>№ 19-3/11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44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Start w:name="z476" w:id="444"/>
    <w:p>
      <w:pPr>
        <w:spacing w:after="0"/>
        <w:ind w:left="0"/>
        <w:jc w:val="both"/>
      </w:pPr>
      <w:r>
        <w:rPr>
          <w:rFonts w:ascii="Times New Roman"/>
          <w:b w:val="false"/>
          <w:i w:val="false"/>
          <w:color w:val="000000"/>
          <w:sz w:val="28"/>
        </w:rPr>
        <w:t>
      2) жайылым айналымдарының қолайлы схемасы;</w:t>
      </w:r>
    </w:p>
    <w:bookmarkEnd w:id="444"/>
    <w:bookmarkStart w:name="z477" w:id="44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45"/>
    <w:bookmarkStart w:name="z478" w:id="44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46"/>
    <w:bookmarkStart w:name="z479" w:id="44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7"/>
    <w:bookmarkStart w:name="z480" w:id="448"/>
    <w:p>
      <w:pPr>
        <w:spacing w:after="0"/>
        <w:ind w:left="0"/>
        <w:jc w:val="both"/>
      </w:pPr>
      <w:r>
        <w:rPr>
          <w:rFonts w:ascii="Times New Roman"/>
          <w:b w:val="false"/>
          <w:i w:val="false"/>
          <w:color w:val="000000"/>
          <w:sz w:val="28"/>
        </w:rPr>
        <w:t>
      6)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48"/>
    <w:bookmarkStart w:name="z481" w:id="44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9"/>
    <w:bookmarkStart w:name="z482" w:id="450"/>
    <w:p>
      <w:pPr>
        <w:spacing w:after="0"/>
        <w:ind w:left="0"/>
        <w:jc w:val="both"/>
      </w:pPr>
      <w:r>
        <w:rPr>
          <w:rFonts w:ascii="Times New Roman"/>
          <w:b w:val="false"/>
          <w:i w:val="false"/>
          <w:color w:val="000000"/>
          <w:sz w:val="28"/>
        </w:rPr>
        <w:t>
      Кент аумағы құрғақ, даласы бетеге-селеулі белдем тармағына жатады.</w:t>
      </w:r>
    </w:p>
    <w:bookmarkEnd w:id="450"/>
    <w:bookmarkStart w:name="z483" w:id="451"/>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451"/>
    <w:bookmarkStart w:name="z484" w:id="452"/>
    <w:p>
      <w:pPr>
        <w:spacing w:after="0"/>
        <w:ind w:left="0"/>
        <w:jc w:val="both"/>
      </w:pPr>
      <w:r>
        <w:rPr>
          <w:rFonts w:ascii="Times New Roman"/>
          <w:b w:val="false"/>
          <w:i w:val="false"/>
          <w:color w:val="000000"/>
          <w:sz w:val="28"/>
        </w:rPr>
        <w:t>
      Кент аумағында гидрографиялық торап нашар дамыған. Жайылымды суландыру табиғи көлдерден, каналдардан қамтамасыз етіледі.Судың сапасы әлсіз тұздылау, малдарды суару үшін жарамды.</w:t>
      </w:r>
    </w:p>
    <w:bookmarkEnd w:id="452"/>
    <w:bookmarkStart w:name="z485" w:id="45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453"/>
    <w:bookmarkStart w:name="z486" w:id="454"/>
    <w:p>
      <w:pPr>
        <w:spacing w:after="0"/>
        <w:ind w:left="0"/>
        <w:jc w:val="both"/>
      </w:pPr>
      <w:r>
        <w:rPr>
          <w:rFonts w:ascii="Times New Roman"/>
          <w:b w:val="false"/>
          <w:i w:val="false"/>
          <w:color w:val="000000"/>
          <w:sz w:val="28"/>
        </w:rPr>
        <w:t>
      Белкөл кенті Қызылорда қаласының шығыс бөлігінде орналасқан, батысында Тасбөгет кентімен және шығыс-оңтүстіктен Шиелі ауданымен шектеседі.</w:t>
      </w:r>
    </w:p>
    <w:bookmarkEnd w:id="454"/>
    <w:bookmarkStart w:name="z487" w:id="455"/>
    <w:p>
      <w:pPr>
        <w:spacing w:after="0"/>
        <w:ind w:left="0"/>
        <w:jc w:val="both"/>
      </w:pPr>
      <w:r>
        <w:rPr>
          <w:rFonts w:ascii="Times New Roman"/>
          <w:b w:val="false"/>
          <w:i w:val="false"/>
          <w:color w:val="000000"/>
          <w:sz w:val="28"/>
        </w:rPr>
        <w:t>
      Әкімшілік-аумақтық бөлінісі Бірқазан елді мекенінен тұрады.</w:t>
      </w:r>
    </w:p>
    <w:bookmarkEnd w:id="455"/>
    <w:bookmarkStart w:name="z488" w:id="456"/>
    <w:p>
      <w:pPr>
        <w:spacing w:after="0"/>
        <w:ind w:left="0"/>
        <w:jc w:val="both"/>
      </w:pPr>
      <w:r>
        <w:rPr>
          <w:rFonts w:ascii="Times New Roman"/>
          <w:b w:val="false"/>
          <w:i w:val="false"/>
          <w:color w:val="000000"/>
          <w:sz w:val="28"/>
        </w:rPr>
        <w:t>
      Табиғи ауа-райының жағдайлары бойынша Белкөл кенті күрт құбылмалы ауа-райымен құрғақ далалық аймаққа жатады, олар үшін тән қасиет: көктем-жазғы мезгілінің құрғақшылығы,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456"/>
    <w:bookmarkStart w:name="z489" w:id="457"/>
    <w:p>
      <w:pPr>
        <w:spacing w:after="0"/>
        <w:ind w:left="0"/>
        <w:jc w:val="both"/>
      </w:pPr>
      <w:r>
        <w:rPr>
          <w:rFonts w:ascii="Times New Roman"/>
          <w:b w:val="false"/>
          <w:i w:val="false"/>
          <w:color w:val="000000"/>
          <w:sz w:val="28"/>
        </w:rPr>
        <w:t>
      Белкөл кентінің жалпы жер көлемі 3119,86 гектар (бұдан әрі – га), оның ішінде жайылымдар – 2431 га.</w:t>
      </w:r>
    </w:p>
    <w:bookmarkEnd w:id="457"/>
    <w:bookmarkStart w:name="z490" w:id="458"/>
    <w:p>
      <w:pPr>
        <w:spacing w:after="0"/>
        <w:ind w:left="0"/>
        <w:jc w:val="both"/>
      </w:pPr>
      <w:r>
        <w:rPr>
          <w:rFonts w:ascii="Times New Roman"/>
          <w:b w:val="false"/>
          <w:i w:val="false"/>
          <w:color w:val="000000"/>
          <w:sz w:val="28"/>
        </w:rPr>
        <w:t>
      Санаттары бойынша жерлер келесідей бөлінеді:</w:t>
      </w:r>
    </w:p>
    <w:bookmarkEnd w:id="458"/>
    <w:bookmarkStart w:name="z491" w:id="459"/>
    <w:p>
      <w:pPr>
        <w:spacing w:after="0"/>
        <w:ind w:left="0"/>
        <w:jc w:val="both"/>
      </w:pPr>
      <w:r>
        <w:rPr>
          <w:rFonts w:ascii="Times New Roman"/>
          <w:b w:val="false"/>
          <w:i w:val="false"/>
          <w:color w:val="000000"/>
          <w:sz w:val="28"/>
        </w:rPr>
        <w:t>
      ауыл шаруашылығы мақсатындағы жерлер – 2198,860 га;</w:t>
      </w:r>
    </w:p>
    <w:bookmarkEnd w:id="459"/>
    <w:bookmarkStart w:name="z492" w:id="460"/>
    <w:p>
      <w:pPr>
        <w:spacing w:after="0"/>
        <w:ind w:left="0"/>
        <w:jc w:val="both"/>
      </w:pPr>
      <w:r>
        <w:rPr>
          <w:rFonts w:ascii="Times New Roman"/>
          <w:b w:val="false"/>
          <w:i w:val="false"/>
          <w:color w:val="000000"/>
          <w:sz w:val="28"/>
        </w:rPr>
        <w:t>
      елдi мекендердiң жерлерi – 921 га.</w:t>
      </w:r>
    </w:p>
    <w:bookmarkEnd w:id="460"/>
    <w:bookmarkStart w:name="z493" w:id="461"/>
    <w:p>
      <w:pPr>
        <w:spacing w:after="0"/>
        <w:ind w:left="0"/>
        <w:jc w:val="both"/>
      </w:pPr>
      <w:r>
        <w:rPr>
          <w:rFonts w:ascii="Times New Roman"/>
          <w:b w:val="false"/>
          <w:i w:val="false"/>
          <w:color w:val="000000"/>
          <w:sz w:val="28"/>
        </w:rPr>
        <w:t>
      Белкөл кенті аумағындағы ауыл шаруашылығы жануарлары мал басының саны: 741 бас ірі қара малы, 1233 бас уақ мал, 385 бас жылқы малы бар.</w:t>
      </w:r>
    </w:p>
    <w:bookmarkEnd w:id="461"/>
    <w:bookmarkStart w:name="z494" w:id="462"/>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462"/>
    <w:bookmarkStart w:name="z495" w:id="463"/>
    <w:p>
      <w:pPr>
        <w:spacing w:after="0"/>
        <w:ind w:left="0"/>
        <w:jc w:val="both"/>
      </w:pPr>
      <w:r>
        <w:rPr>
          <w:rFonts w:ascii="Times New Roman"/>
          <w:b w:val="false"/>
          <w:i w:val="false"/>
          <w:color w:val="000000"/>
          <w:sz w:val="28"/>
        </w:rPr>
        <w:t>
      ірі қара мал- 4 табын;</w:t>
      </w:r>
    </w:p>
    <w:bookmarkEnd w:id="463"/>
    <w:bookmarkStart w:name="z496" w:id="464"/>
    <w:p>
      <w:pPr>
        <w:spacing w:after="0"/>
        <w:ind w:left="0"/>
        <w:jc w:val="both"/>
      </w:pPr>
      <w:r>
        <w:rPr>
          <w:rFonts w:ascii="Times New Roman"/>
          <w:b w:val="false"/>
          <w:i w:val="false"/>
          <w:color w:val="000000"/>
          <w:sz w:val="28"/>
        </w:rPr>
        <w:t>
      уақ мал - 4 отар;</w:t>
      </w:r>
    </w:p>
    <w:bookmarkEnd w:id="464"/>
    <w:bookmarkStart w:name="z497" w:id="465"/>
    <w:p>
      <w:pPr>
        <w:spacing w:after="0"/>
        <w:ind w:left="0"/>
        <w:jc w:val="both"/>
      </w:pPr>
      <w:r>
        <w:rPr>
          <w:rFonts w:ascii="Times New Roman"/>
          <w:b w:val="false"/>
          <w:i w:val="false"/>
          <w:color w:val="000000"/>
          <w:sz w:val="28"/>
        </w:rPr>
        <w:t>
      жылқылар - 5 үйір.</w:t>
      </w:r>
    </w:p>
    <w:bookmarkEnd w:id="465"/>
    <w:bookmarkStart w:name="z498" w:id="466"/>
    <w:p>
      <w:pPr>
        <w:spacing w:after="0"/>
        <w:ind w:left="0"/>
        <w:jc w:val="both"/>
      </w:pPr>
      <w:r>
        <w:rPr>
          <w:rFonts w:ascii="Times New Roman"/>
          <w:b w:val="false"/>
          <w:i w:val="false"/>
          <w:color w:val="000000"/>
          <w:sz w:val="28"/>
        </w:rPr>
        <w:t>
      Жайылымдар елді мекеннің табиғи-климаттық ерекшелігіне байланысты табиғи жайылымдарға жатады және көбінесе малды бағу үшін пайданылады. Белкөл кентінің аумағында екпе және аридтік жайылымдар жоқ.</w:t>
      </w:r>
    </w:p>
    <w:bookmarkEnd w:id="466"/>
    <w:bookmarkStart w:name="z499" w:id="467"/>
    <w:p>
      <w:pPr>
        <w:spacing w:after="0"/>
        <w:ind w:left="0"/>
        <w:jc w:val="both"/>
      </w:pPr>
      <w:r>
        <w:rPr>
          <w:rFonts w:ascii="Times New Roman"/>
          <w:b w:val="false"/>
          <w:i w:val="false"/>
          <w:color w:val="000000"/>
          <w:sz w:val="28"/>
        </w:rPr>
        <w:t>
      Жайылымдарды негізгі пайдаланушылар Бірқазан елді мекенінің тұрғындары болып табылады.</w:t>
      </w:r>
    </w:p>
    <w:bookmarkEnd w:id="467"/>
    <w:bookmarkStart w:name="z500" w:id="46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468"/>
    <w:bookmarkStart w:name="z501" w:id="469"/>
    <w:p>
      <w:pPr>
        <w:spacing w:after="0"/>
        <w:ind w:left="0"/>
        <w:jc w:val="both"/>
      </w:pPr>
      <w:r>
        <w:rPr>
          <w:rFonts w:ascii="Times New Roman"/>
          <w:b w:val="false"/>
          <w:i w:val="false"/>
          <w:color w:val="000000"/>
          <w:sz w:val="28"/>
        </w:rPr>
        <w:t>
      Белкөл кенті аумағында 1 ветеринарлық пункт, 1 мал қорымы және 1 мал тоғыту ваннасы қызмет істейді.</w:t>
      </w:r>
    </w:p>
    <w:bookmarkEnd w:id="469"/>
    <w:bookmarkStart w:name="z502" w:id="470"/>
    <w:p>
      <w:pPr>
        <w:spacing w:after="0"/>
        <w:ind w:left="0"/>
        <w:jc w:val="both"/>
      </w:pPr>
      <w:r>
        <w:rPr>
          <w:rFonts w:ascii="Times New Roman"/>
          <w:b w:val="false"/>
          <w:i w:val="false"/>
          <w:color w:val="000000"/>
          <w:sz w:val="28"/>
        </w:rPr>
        <w:t>
      Белкөл кентінде малды айдап өтуге арналған сервитуттар белгіленбеген.</w:t>
      </w:r>
    </w:p>
    <w:bookmarkEnd w:id="470"/>
    <w:bookmarkStart w:name="z503" w:id="47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p>
    <w:bookmarkEnd w:id="471"/>
    <w:bookmarkStart w:name="z504"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73"/>
    <w:p>
      <w:pPr>
        <w:spacing w:after="0"/>
        <w:ind w:left="0"/>
        <w:jc w:val="left"/>
      </w:pPr>
      <w:r>
        <w:rPr>
          <w:rFonts w:ascii="Times New Roman"/>
          <w:b/>
          <w:i w:val="false"/>
          <w:color w:val="000000"/>
        </w:rPr>
        <w:t xml:space="preserve"> Жер учаскелерінің меншік иелері</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Шынар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Абилкасым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Советбек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Бекназар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Стамшаев Кудрия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Кулмаганбетова Шырынкуль Узбекбаевна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Жомарт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Журтшыбаев Камалатдин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Журтшыбаев Бахрадин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 Болат Куанышбекұлы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Нурболат Амирханович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Баканов Ерболат Ғажапұлы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Сейтжаппаров Ахмет Амангельдиевич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Әбілқасым Ерасыл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Сейтпенбет Ерболат Бермішұлы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Адарченко Надежда Степановна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Валерий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Геннадий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Жадигер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Абдрасулов Муратбек Жанибекович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Шамсудин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Кульмуратов Сагидулла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Пицаев Ваха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Нурсаитов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Маханбетжанов Кайрат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Картпанбетов Ботабай Сламшаевич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Серік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Биртай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Бахытжан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Умирзак ГЛФ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Арыстанбекова Индира Накыпбековна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Нұрлыбек Жамалұлы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Жолдасбек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Амина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Абдихаликов Айдос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Сакен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Алимхан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Кайратбек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Ботаева Шарбан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Серик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Арысбаев Жарбек Кабланович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Джакенов Талгат Султанович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Журтшыбаева Асель Нурлановна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Олжас Негматуллаевич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Қалышев Асылбек Фазылханұлы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Айнур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Мырзагазиева Сауле Бактыбаевна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Пурханов Оразалы Султанович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Баян Ержановна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Жамиев Шахмат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Трофим Иосифович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Серик Онабаевич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Гейдаров Яхия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Светлана Алиакбаровна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Мустафаева Марияш Раманкуловна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Джангабылов Маханбетияр Дюсенович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Бекбенбетова Жулдызай Жарылкасыновна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Адлет Есенович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Тишткбаев Токтамыс Зулгарович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Турахметова Мадина Бертаевна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Құрманғазы Баянбайұлы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Абдулла Абдразакович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Айдарбек Қойшыбайұлы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Бозшаев Сеит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Мұхамбетжанов Қайрат Мұхамбетхалиұлы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Балдарбекова Керимкуль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Абунасыр Сатыбалдиевич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Бауыржан Серикбаевич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Бекетова Зейнеш Сулейменовна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Демесбаев Руслан Примжарович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 Бекболат Махсутович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Пайзбеков Рахымжан Муханбетканиевич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Эльжурхаев Рустам Хамзатович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Жолдыкулов Батырбек Абдуллаевич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Раиса Бекеновна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Абжалелова Маржан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Баймбетов Мылтыкбай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6299,29</w:t>
            </w:r>
          </w:p>
        </w:tc>
      </w:tr>
    </w:tbl>
    <w:bookmarkStart w:name="z506" w:id="474"/>
    <w:p>
      <w:pPr>
        <w:spacing w:after="0"/>
        <w:ind w:left="0"/>
        <w:jc w:val="both"/>
      </w:pPr>
      <w:r>
        <w:rPr>
          <w:rFonts w:ascii="Times New Roman"/>
          <w:b w:val="false"/>
          <w:i w:val="false"/>
          <w:color w:val="000000"/>
          <w:sz w:val="28"/>
        </w:rPr>
        <w:t xml:space="preserve">
      Аббревиатуралардың таратылып жазылуы: </w:t>
      </w:r>
    </w:p>
    <w:bookmarkEnd w:id="474"/>
    <w:bookmarkStart w:name="z507" w:id="475"/>
    <w:p>
      <w:pPr>
        <w:spacing w:after="0"/>
        <w:ind w:left="0"/>
        <w:jc w:val="both"/>
      </w:pPr>
      <w:r>
        <w:rPr>
          <w:rFonts w:ascii="Times New Roman"/>
          <w:b w:val="false"/>
          <w:i w:val="false"/>
          <w:color w:val="000000"/>
          <w:sz w:val="28"/>
        </w:rPr>
        <w:t>
      МІҚ – мүйізді ірі қара мал;</w:t>
      </w:r>
    </w:p>
    <w:bookmarkEnd w:id="475"/>
    <w:bookmarkStart w:name="z508" w:id="476"/>
    <w:p>
      <w:pPr>
        <w:spacing w:after="0"/>
        <w:ind w:left="0"/>
        <w:jc w:val="both"/>
      </w:pPr>
      <w:r>
        <w:rPr>
          <w:rFonts w:ascii="Times New Roman"/>
          <w:b w:val="false"/>
          <w:i w:val="false"/>
          <w:color w:val="000000"/>
          <w:sz w:val="28"/>
        </w:rPr>
        <w:t>
      УМ – уақ мал;</w:t>
      </w:r>
    </w:p>
    <w:bookmarkEnd w:id="476"/>
    <w:bookmarkStart w:name="z509" w:id="477"/>
    <w:p>
      <w:pPr>
        <w:spacing w:after="0"/>
        <w:ind w:left="0"/>
        <w:jc w:val="both"/>
      </w:pPr>
      <w:r>
        <w:rPr>
          <w:rFonts w:ascii="Times New Roman"/>
          <w:b w:val="false"/>
          <w:i w:val="false"/>
          <w:color w:val="000000"/>
          <w:sz w:val="28"/>
        </w:rPr>
        <w:t>
      га – гектар.</w:t>
      </w:r>
    </w:p>
    <w:bookmarkEnd w:id="477"/>
    <w:bookmarkStart w:name="z510" w:id="478"/>
    <w:p>
      <w:pPr>
        <w:spacing w:after="0"/>
        <w:ind w:left="0"/>
        <w:jc w:val="left"/>
      </w:pPr>
      <w:r>
        <w:rPr>
          <w:rFonts w:ascii="Times New Roman"/>
          <w:b/>
          <w:i w:val="false"/>
          <w:color w:val="000000"/>
        </w:rPr>
        <w:t xml:space="preserve"> Белкөл кенті бойынша елді мекендер бөлінісінде мүйізді ірі қара аналық (сауын) мал басын орналастыру үшін жайылымдарды бөлу жөніндегі мәліметтер</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bl>
    <w:bookmarkStart w:name="z511" w:id="479"/>
    <w:p>
      <w:pPr>
        <w:spacing w:after="0"/>
        <w:ind w:left="0"/>
        <w:jc w:val="left"/>
      </w:pPr>
      <w:r>
        <w:rPr>
          <w:rFonts w:ascii="Times New Roman"/>
          <w:b/>
          <w:i w:val="false"/>
          <w:color w:val="000000"/>
        </w:rPr>
        <w:t xml:space="preserve"> Жайылым айналымдарының қолайлы схемасы</w:t>
      </w:r>
    </w:p>
    <w:bookmarkEnd w:id="479"/>
    <w:bookmarkStart w:name="z512"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8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81"/>
    <w:bookmarkStart w:name="z514"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8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83"/>
    <w:bookmarkStart w:name="z516"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48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85"/>
    <w:bookmarkStart w:name="z518"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487"/>
    <w:p>
      <w:pPr>
        <w:spacing w:after="0"/>
        <w:ind w:left="0"/>
        <w:jc w:val="left"/>
      </w:pPr>
      <w:r>
        <w:rPr>
          <w:rFonts w:ascii="Times New Roman"/>
          <w:b/>
          <w:i w:val="false"/>
          <w:color w:val="000000"/>
        </w:rPr>
        <w:t xml:space="preserve">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87"/>
    <w:bookmarkStart w:name="z520"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 w:id="48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айдапшығарылу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Жайылымнан малдардың қайтарылу кезеңі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2-жартысы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