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b18fc0" w14:textId="1b18fc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"2020 жылға арналған асыл тұқымды мал шаруашылығын дамытуды, мал шаруашылығының өнімділігін және өнім сапасын арттыруды субсидиялау көлемдерін бекіту туралы" Қызылорда облысы әкімдігінің 2020 жылғы 5 ақпандағы № 161 қаулысына өзгеріс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әкімдігінің 2020 жылғы 17 қыркүйектегі № 103 қаулысы. Қызылорда облысының Әділет департаментінде 2020 жылғы 18 қыркүйекте № 7650 болып тіркелді. Мерзімі өткендіктен қолданыс тоқтатылды</w:t>
      </w:r>
    </w:p>
    <w:p>
      <w:pPr>
        <w:spacing w:after="0"/>
        <w:ind w:left="0"/>
        <w:jc w:val="both"/>
      </w:pPr>
      <w:bookmarkStart w:name="z4" w:id="0"/>
      <w:r>
        <w:rPr>
          <w:rFonts w:ascii="Times New Roman"/>
          <w:b w:val="false"/>
          <w:i w:val="false"/>
          <w:color w:val="000000"/>
          <w:sz w:val="28"/>
        </w:rPr>
        <w:t xml:space="preserve">
      "Құқықтық актілер туралы" Қазақстан Республикасының 2016 жылғы 6 сәуірдегі Заңының </w:t>
      </w:r>
      <w:r>
        <w:rPr>
          <w:rFonts w:ascii="Times New Roman"/>
          <w:b w:val="false"/>
          <w:i w:val="false"/>
          <w:color w:val="000000"/>
          <w:sz w:val="28"/>
        </w:rPr>
        <w:t>26-бабына</w:t>
      </w:r>
      <w:r>
        <w:rPr>
          <w:rFonts w:ascii="Times New Roman"/>
          <w:b w:val="false"/>
          <w:i w:val="false"/>
          <w:color w:val="000000"/>
          <w:sz w:val="28"/>
        </w:rPr>
        <w:t xml:space="preserve"> және "Асыл тұқымды мал шаруашылығын дамытуды, мал шаруашылығының өнімділігін және өнім сапасын арттыруды субсидиялау қағидаларын бекіту туралы" Қазақстан Республикасы Ауыл шаруашылығы министрінің 2019 жылғы 15 наурыздағы </w:t>
      </w:r>
      <w:r>
        <w:rPr>
          <w:rFonts w:ascii="Times New Roman"/>
          <w:b w:val="false"/>
          <w:i w:val="false"/>
          <w:color w:val="000000"/>
          <w:sz w:val="28"/>
        </w:rPr>
        <w:t>№ 108</w:t>
      </w:r>
      <w:r>
        <w:rPr>
          <w:rFonts w:ascii="Times New Roman"/>
          <w:b w:val="false"/>
          <w:i w:val="false"/>
          <w:color w:val="000000"/>
          <w:sz w:val="28"/>
        </w:rPr>
        <w:t xml:space="preserve"> бұйрығына (нормативтік құқықтық актілерді мемлекеттік тіркеу Тізілімінде 18404 нөмірімен тіркелген) сәйкес Қызылорда облысының әкімдігі ҚАУЛЫ ЕТЕДІ:</w:t>
      </w:r>
    </w:p>
    <w:bookmarkEnd w:id="0"/>
    <w:bookmarkStart w:name="z5" w:id="1"/>
    <w:p>
      <w:pPr>
        <w:spacing w:after="0"/>
        <w:ind w:left="0"/>
        <w:jc w:val="both"/>
      </w:pPr>
      <w:r>
        <w:rPr>
          <w:rFonts w:ascii="Times New Roman"/>
          <w:b w:val="false"/>
          <w:i w:val="false"/>
          <w:color w:val="000000"/>
          <w:sz w:val="28"/>
        </w:rPr>
        <w:t xml:space="preserve">
      1. "2020 жылға арналған асыл тұқымды мал шаруашылығын дамытуды, мал шаруашылығының өнімділігін және өнім сапасын арттыруды субсидиялау көлемдерін бекіту туралы" Қызылорда облысы әкімдігінің 2020 жылғы 5 ақпандағы </w:t>
      </w:r>
      <w:r>
        <w:rPr>
          <w:rFonts w:ascii="Times New Roman"/>
          <w:b w:val="false"/>
          <w:i w:val="false"/>
          <w:color w:val="000000"/>
          <w:sz w:val="28"/>
        </w:rPr>
        <w:t>№ 161</w:t>
      </w:r>
      <w:r>
        <w:rPr>
          <w:rFonts w:ascii="Times New Roman"/>
          <w:b w:val="false"/>
          <w:i w:val="false"/>
          <w:color w:val="000000"/>
          <w:sz w:val="28"/>
        </w:rPr>
        <w:t xml:space="preserve"> қаулысына (нормативтік құқықтық актілерді мемлекеттік тіркеу Тізілімінде 7234 нөмірімен тіркелген, 2020 жылғы 6 ақпанда Қазақстан Республикасы нормативтік құқықтық актілерінің Эталондық бақылау банкінде жарияланған) мынадай өзгеріс енгізілсін:</w:t>
      </w:r>
    </w:p>
    <w:bookmarkEnd w:id="1"/>
    <w:bookmarkStart w:name="z6" w:id="2"/>
    <w:p>
      <w:pPr>
        <w:spacing w:after="0"/>
        <w:ind w:left="0"/>
        <w:jc w:val="both"/>
      </w:pPr>
      <w:r>
        <w:rPr>
          <w:rFonts w:ascii="Times New Roman"/>
          <w:b w:val="false"/>
          <w:i w:val="false"/>
          <w:color w:val="000000"/>
          <w:sz w:val="28"/>
        </w:rPr>
        <w:t xml:space="preserve">
      көрсетілген қаулымен бекітілген 2020 жылға арналған асыл тұқымды мал шаруашылығын дамытуды, мал шаруашылығының өнімділігін және өнім сапасын арттыруды субсидиялау </w:t>
      </w:r>
      <w:r>
        <w:rPr>
          <w:rFonts w:ascii="Times New Roman"/>
          <w:b w:val="false"/>
          <w:i w:val="false"/>
          <w:color w:val="000000"/>
          <w:sz w:val="28"/>
        </w:rPr>
        <w:t>көлемдері</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2. "Қызылорда облысының ауыл шаруашылығы басқармасы" мемлекеттік мекемесі осы қаулыдан туындайтын шараларды қабылдасын.</w:t>
      </w:r>
    </w:p>
    <w:bookmarkEnd w:id="3"/>
    <w:bookmarkStart w:name="z8" w:id="4"/>
    <w:p>
      <w:pPr>
        <w:spacing w:after="0"/>
        <w:ind w:left="0"/>
        <w:jc w:val="both"/>
      </w:pPr>
      <w:r>
        <w:rPr>
          <w:rFonts w:ascii="Times New Roman"/>
          <w:b w:val="false"/>
          <w:i w:val="false"/>
          <w:color w:val="000000"/>
          <w:sz w:val="28"/>
        </w:rPr>
        <w:t>
      3. Осы қаулының орындалуын бақылау Қызылорда облысы әкімінің орынбасары Б.Д. Жахановқа жүктелсін.</w:t>
      </w:r>
    </w:p>
    <w:bookmarkEnd w:id="4"/>
    <w:bookmarkStart w:name="z9" w:id="5"/>
    <w:p>
      <w:pPr>
        <w:spacing w:after="0"/>
        <w:ind w:left="0"/>
        <w:jc w:val="both"/>
      </w:pPr>
      <w:r>
        <w:rPr>
          <w:rFonts w:ascii="Times New Roman"/>
          <w:b w:val="false"/>
          <w:i w:val="false"/>
          <w:color w:val="000000"/>
          <w:sz w:val="28"/>
        </w:rPr>
        <w:t>
      4. Осы қаулы алғашқы ресми жарияланған күнінен бастап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Қызылорда облысының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Абдыкаликова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КЕЛІСІЛДІ</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Ауыл шаруашылығы министрлігі</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17 қыркүйегі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103 қаулысына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"5" ақпандағы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161 қаулысымен бекітілген</w:t>
            </w:r>
          </w:p>
        </w:tc>
      </w:tr>
    </w:tbl>
    <w:bookmarkStart w:name="z20" w:id="6"/>
    <w:p>
      <w:pPr>
        <w:spacing w:after="0"/>
        <w:ind w:left="0"/>
        <w:jc w:val="left"/>
      </w:pPr>
      <w:r>
        <w:rPr>
          <w:rFonts w:ascii="Times New Roman"/>
          <w:b/>
          <w:i w:val="false"/>
          <w:color w:val="000000"/>
        </w:rPr>
        <w:t xml:space="preserve"> 2020 жылға арналған асыл тұқымды мал шаруашылығын дамытуды, мал шаруашылығының өнімділігін және өнім сапасын арттыруды субсидиялау көлемдері</w:t>
      </w:r>
    </w:p>
    <w:bookmarkEnd w:id="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кесте №1</w:t>
            </w:r>
          </w:p>
        </w:tc>
      </w:tr>
    </w:tbl>
    <w:bookmarkStart w:name="z22" w:id="7"/>
    <w:p>
      <w:pPr>
        <w:spacing w:after="0"/>
        <w:ind w:left="0"/>
        <w:jc w:val="left"/>
      </w:pPr>
      <w:r>
        <w:rPr>
          <w:rFonts w:ascii="Times New Roman"/>
          <w:b/>
          <w:i w:val="false"/>
          <w:color w:val="000000"/>
        </w:rPr>
        <w:t xml:space="preserve"> "Асыл тұқымды мал шаруашылығын дамытуды, мал шаруашылығының өнімділігін және өнім сапасын арттыруды субсидиялау қағидаларын бекіту туралы" Қазақстан Республикасы Ауыл шаруашылығы министрінің 2019 жылғы 15 наурыздағы № 108 бұйрығына сәйкес бекітілген норматив бойынша игерілген субсидиялау көлемдері</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6"/>
        <w:gridCol w:w="4493"/>
        <w:gridCol w:w="709"/>
        <w:gridCol w:w="1681"/>
        <w:gridCol w:w="2053"/>
        <w:gridCol w:w="2548"/>
      </w:tblGrid>
      <w:tr>
        <w:trPr>
          <w:trHeight w:val="30" w:hRule="atLeast"/>
        </w:trPr>
        <w:tc>
          <w:tcPr>
            <w:tcW w:w="8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Субсидиялау бағыты</w:t>
            </w:r>
          </w:p>
        </w:tc>
        <w:tc>
          <w:tcPr>
            <w:tcW w:w="7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 w:id="8"/>
          <w:p>
            <w:pPr>
              <w:spacing w:after="20"/>
              <w:ind w:left="20"/>
              <w:jc w:val="both"/>
            </w:pPr>
            <w:r>
              <w:rPr>
                <w:rFonts w:ascii="Times New Roman"/>
                <w:b w:val="false"/>
                <w:i w:val="false"/>
                <w:color w:val="000000"/>
                <w:sz w:val="20"/>
              </w:rPr>
              <w:t>
Өлшем</w:t>
            </w:r>
            <w:r>
              <w:br/>
            </w:r>
            <w:r>
              <w:rPr>
                <w:rFonts w:ascii="Times New Roman"/>
                <w:b w:val="false"/>
                <w:i w:val="false"/>
                <w:color w:val="000000"/>
                <w:sz w:val="20"/>
              </w:rPr>
              <w:t>
бірлігі</w:t>
            </w:r>
          </w:p>
          <w:bookmarkEnd w:id="8"/>
        </w:tc>
        <w:tc>
          <w:tcPr>
            <w:tcW w:w="16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бірлікке арналған субсидиялар нормативтері,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 көлемі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 w:id="9"/>
          <w:p>
            <w:pPr>
              <w:spacing w:after="20"/>
              <w:ind w:left="20"/>
              <w:jc w:val="both"/>
            </w:pPr>
            <w:r>
              <w:rPr>
                <w:rFonts w:ascii="Times New Roman"/>
                <w:b w:val="false"/>
                <w:i w:val="false"/>
                <w:color w:val="000000"/>
                <w:sz w:val="20"/>
              </w:rPr>
              <w:t>
бас,</w:t>
            </w:r>
            <w:r>
              <w:br/>
            </w:r>
            <w:r>
              <w:rPr>
                <w:rFonts w:ascii="Times New Roman"/>
                <w:b w:val="false"/>
                <w:i w:val="false"/>
                <w:color w:val="000000"/>
                <w:sz w:val="20"/>
              </w:rPr>
              <w:t>
тонна</w:t>
            </w:r>
          </w:p>
          <w:bookmarkEnd w:id="9"/>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Етті және етті-сүтті мал шаруашылығы</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Селекциялық және асыл тұқымдық жұмыс жүргізу:</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малдың тауарлық аналық басы </w:t>
            </w:r>
          </w:p>
        </w:tc>
        <w:tc>
          <w:tcPr>
            <w:tcW w:w="7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 w:id="10"/>
          <w:p>
            <w:pPr>
              <w:spacing w:after="20"/>
              <w:ind w:left="20"/>
              <w:jc w:val="both"/>
            </w:pPr>
            <w:r>
              <w:rPr>
                <w:rFonts w:ascii="Times New Roman"/>
                <w:b w:val="false"/>
                <w:i w:val="false"/>
                <w:color w:val="000000"/>
                <w:sz w:val="20"/>
              </w:rPr>
              <w:t>
бас/</w:t>
            </w:r>
            <w:r>
              <w:br/>
            </w:r>
            <w:r>
              <w:rPr>
                <w:rFonts w:ascii="Times New Roman"/>
                <w:b w:val="false"/>
                <w:i w:val="false"/>
                <w:color w:val="000000"/>
                <w:sz w:val="20"/>
              </w:rPr>
              <w:t>
шағылыстыру маусымы</w:t>
            </w:r>
          </w:p>
          <w:bookmarkEnd w:id="10"/>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45000</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малдың асыл тұқымды аналық басы*</w:t>
            </w:r>
          </w:p>
        </w:tc>
        <w:tc>
          <w:tcPr>
            <w:tcW w:w="0" w:type="auto"/>
            <w:vMerge/>
            <w:tcBorders>
              <w:top w:val="nil"/>
              <w:left w:val="single" w:color="cfcfcf" w:sz="5"/>
              <w:bottom w:val="single" w:color="cfcfcf" w:sz="5"/>
              <w:right w:val="single" w:color="cfcfcf" w:sz="5"/>
            </w:tcBorders>
          </w:tcP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Табынның өсімін молайту үшін пайдаланылатын етті және етті-сүтті тұқымдардың асыл тұқымды тұқымдық бұқасын күтіп-бағу</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 w:id="11"/>
          <w:p>
            <w:pPr>
              <w:spacing w:after="20"/>
              <w:ind w:left="20"/>
              <w:jc w:val="both"/>
            </w:pPr>
            <w:r>
              <w:rPr>
                <w:rFonts w:ascii="Times New Roman"/>
                <w:b w:val="false"/>
                <w:i w:val="false"/>
                <w:color w:val="000000"/>
                <w:sz w:val="20"/>
              </w:rPr>
              <w:t>
бас/</w:t>
            </w:r>
            <w:r>
              <w:br/>
            </w:r>
            <w:r>
              <w:rPr>
                <w:rFonts w:ascii="Times New Roman"/>
                <w:b w:val="false"/>
                <w:i w:val="false"/>
                <w:color w:val="000000"/>
                <w:sz w:val="20"/>
              </w:rPr>
              <w:t>
шағылыстыру маусымы</w:t>
            </w:r>
          </w:p>
          <w:bookmarkEnd w:id="11"/>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Отандық асыл тұқымды ірі қара мал сатып алу</w:t>
            </w:r>
          </w:p>
        </w:tc>
        <w:tc>
          <w:tcPr>
            <w:tcW w:w="7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 w:id="12"/>
          <w:p>
            <w:pPr>
              <w:spacing w:after="20"/>
              <w:ind w:left="20"/>
              <w:jc w:val="both"/>
            </w:pPr>
            <w:r>
              <w:rPr>
                <w:rFonts w:ascii="Times New Roman"/>
                <w:b w:val="false"/>
                <w:i w:val="false"/>
                <w:color w:val="000000"/>
                <w:sz w:val="20"/>
              </w:rPr>
              <w:t>
сатып алынған</w:t>
            </w:r>
            <w:r>
              <w:br/>
            </w:r>
            <w:r>
              <w:rPr>
                <w:rFonts w:ascii="Times New Roman"/>
                <w:b w:val="false"/>
                <w:i w:val="false"/>
                <w:color w:val="000000"/>
                <w:sz w:val="20"/>
              </w:rPr>
              <w:t>
бас</w:t>
            </w:r>
          </w:p>
          <w:bookmarkEnd w:id="12"/>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асыл тұқымды аналық мал басын сатып алу*</w:t>
            </w:r>
          </w:p>
        </w:tc>
        <w:tc>
          <w:tcPr>
            <w:tcW w:w="0" w:type="auto"/>
            <w:vMerge/>
            <w:tcBorders>
              <w:top w:val="nil"/>
              <w:left w:val="single" w:color="cfcfcf" w:sz="5"/>
              <w:bottom w:val="single" w:color="cfcfcf" w:sz="5"/>
              <w:right w:val="single" w:color="cfcfcf" w:sz="5"/>
            </w:tcBorders>
          </w:tcP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225000</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бір уақытта кемінде 1000 бас болатын бордақылау алаңдарына бордақылау үшін өткізілген немесе ауыстырылған бұқашықтардың құнын арзандату</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тірідей салмағы, килограмм</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999,89</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199978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Сыйымдылығы бір уақытта кемінде 1000 бас болатын бордақылау алаңдары үшін бұқашықтарды бордақылау шығындарын арзандату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қосқан салмағы, килограмм</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65,077</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13015,4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 союмен және етін бастапқы өңдеумен айналысатын ет өңдеуші кәсіпорындардың сиыр етін дайындау құнын арзандату (2020 жылғы 1 қаңтардан бастап қолданылады)</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 w:id="13"/>
          <w:p>
            <w:pPr>
              <w:spacing w:after="20"/>
              <w:ind w:left="20"/>
              <w:jc w:val="both"/>
            </w:pPr>
            <w:r>
              <w:rPr>
                <w:rFonts w:ascii="Times New Roman"/>
                <w:b w:val="false"/>
                <w:i w:val="false"/>
                <w:color w:val="000000"/>
                <w:sz w:val="20"/>
              </w:rPr>
              <w:t>
өндірілген</w:t>
            </w:r>
            <w:r>
              <w:br/>
            </w:r>
            <w:r>
              <w:rPr>
                <w:rFonts w:ascii="Times New Roman"/>
                <w:b w:val="false"/>
                <w:i w:val="false"/>
                <w:color w:val="000000"/>
                <w:sz w:val="20"/>
              </w:rPr>
              <w:t>
</w:t>
            </w:r>
            <w:r>
              <w:rPr>
                <w:rFonts w:ascii="Times New Roman"/>
                <w:b w:val="false"/>
                <w:i w:val="false"/>
                <w:color w:val="000000"/>
                <w:sz w:val="20"/>
              </w:rPr>
              <w:t>сиыр етінің</w:t>
            </w:r>
            <w:r>
              <w:br/>
            </w:r>
            <w:r>
              <w:rPr>
                <w:rFonts w:ascii="Times New Roman"/>
                <w:b w:val="false"/>
                <w:i w:val="false"/>
                <w:color w:val="000000"/>
                <w:sz w:val="20"/>
              </w:rPr>
              <w:t>
килограмы</w:t>
            </w:r>
          </w:p>
          <w:bookmarkEnd w:id="13"/>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 және сүтті-етті мал шаруашылығы</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 және сүтті-етті тұқымдардың асыл тұқымды бұқасының ұрығын сатып алу:</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 жынысты </w:t>
            </w:r>
          </w:p>
        </w:tc>
        <w:tc>
          <w:tcPr>
            <w:tcW w:w="7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доза</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қос жынысты </w:t>
            </w:r>
          </w:p>
        </w:tc>
        <w:tc>
          <w:tcPr>
            <w:tcW w:w="0" w:type="auto"/>
            <w:vMerge/>
            <w:tcBorders>
              <w:top w:val="nil"/>
              <w:left w:val="single" w:color="cfcfcf" w:sz="5"/>
              <w:bottom w:val="single" w:color="cfcfcf" w:sz="5"/>
              <w:right w:val="single" w:color="cfcfcf" w:sz="5"/>
            </w:tcBorders>
          </w:tcP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малдың асыл тұқымды аналық басын сатып алу:</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отандық немесе Тәуелсіз Мемлекеттер Достастығы елдерінен әкелінетін шетелдік </w:t>
            </w:r>
          </w:p>
        </w:tc>
        <w:tc>
          <w:tcPr>
            <w:tcW w:w="7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cатып алынған бас</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Аустралия, Америка Құрама Штаттары, Канада және Еуропа елдерінен әкелінген*</w:t>
            </w:r>
          </w:p>
        </w:tc>
        <w:tc>
          <w:tcPr>
            <w:tcW w:w="0" w:type="auto"/>
            <w:vMerge/>
            <w:tcBorders>
              <w:top w:val="nil"/>
              <w:left w:val="single" w:color="cfcfcf" w:sz="5"/>
              <w:bottom w:val="single" w:color="cfcfcf" w:sz="5"/>
              <w:right w:val="single" w:color="cfcfcf" w:sz="5"/>
            </w:tcBorders>
          </w:tcP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225000</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өндіру құнын арзандату:</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бағымдағы сиырларының саны 600 бастан басталатын шаруашылық</w:t>
            </w:r>
          </w:p>
        </w:tc>
        <w:tc>
          <w:tcPr>
            <w:tcW w:w="7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немесе өңделген килограмм</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3581,876</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125365,660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бағымдағы сиырларының саны 400 бастан басталатын шаруашылық</w:t>
            </w:r>
          </w:p>
        </w:tc>
        <w:tc>
          <w:tcPr>
            <w:tcW w:w="0" w:type="auto"/>
            <w:vMerge/>
            <w:tcBorders>
              <w:top w:val="nil"/>
              <w:left w:val="single" w:color="cfcfcf" w:sz="5"/>
              <w:bottom w:val="single" w:color="cfcfcf" w:sz="5"/>
              <w:right w:val="single" w:color="cfcfcf" w:sz="5"/>
            </w:tcBorders>
          </w:tcP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бағымдағы сиырларының саны 50 бастан басталатын шаруашылық</w:t>
            </w:r>
          </w:p>
        </w:tc>
        <w:tc>
          <w:tcPr>
            <w:tcW w:w="0" w:type="auto"/>
            <w:vMerge/>
            <w:tcBorders>
              <w:top w:val="nil"/>
              <w:left w:val="single" w:color="cfcfcf" w:sz="5"/>
              <w:bottom w:val="single" w:color="cfcfcf" w:sz="5"/>
              <w:right w:val="single" w:color="cfcfcf" w:sz="5"/>
            </w:tcBorders>
          </w:tcP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кооперативі</w:t>
            </w:r>
          </w:p>
        </w:tc>
        <w:tc>
          <w:tcPr>
            <w:tcW w:w="0" w:type="auto"/>
            <w:vMerge/>
            <w:tcBorders>
              <w:top w:val="nil"/>
              <w:left w:val="single" w:color="cfcfcf" w:sz="5"/>
              <w:bottom w:val="single" w:color="cfcfcf" w:sz="5"/>
              <w:right w:val="single" w:color="cfcfcf" w:sz="5"/>
            </w:tcBorders>
          </w:tcP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(фермер) қожалықтарында және ауыл шаруашылығы кооперативтерінде ірі қара малдың аналық басын қолдан ұрықтандыру жөніндегі көрсетілетін қызметтерді субсидиялау</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ұрықтандырылған бас/ шағылысу маусымы</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Табынның өсімін молайту үшін пайдаланылатын сүтті және сүтті-етті тұқымдардың асыл тұқымды тұқымдық бұқасын күтіп-бағу</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шағылыстыру маусымы</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Эмбриондарды телу жөніндегі көрсетілетін қызметтерді субсидиялау</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80000</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 және сүтті-етті бағыттағы аналық басының және толықтыратын мал басының азығына жұмсалған шығындар құнын арзандату*/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240000</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1640</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393600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шаруашылығы</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Шаруашылықтарда және ауыл шаруашылығы кооперативтерінде қойлардың аналық басын қолдан ұрықтандыру жөніндегі көрсетілетін қызметтерді субсидиялау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 w:id="14"/>
          <w:p>
            <w:pPr>
              <w:spacing w:after="20"/>
              <w:ind w:left="20"/>
              <w:jc w:val="both"/>
            </w:pPr>
            <w:r>
              <w:rPr>
                <w:rFonts w:ascii="Times New Roman"/>
                <w:b w:val="false"/>
                <w:i w:val="false"/>
                <w:color w:val="000000"/>
                <w:sz w:val="20"/>
              </w:rPr>
              <w:t>
ұрықтандырылған</w:t>
            </w:r>
            <w:r>
              <w:br/>
            </w:r>
            <w:r>
              <w:rPr>
                <w:rFonts w:ascii="Times New Roman"/>
                <w:b w:val="false"/>
                <w:i w:val="false"/>
                <w:color w:val="000000"/>
                <w:sz w:val="20"/>
              </w:rPr>
              <w:t>
бас/шағылысу маусымы</w:t>
            </w:r>
          </w:p>
          <w:bookmarkEnd w:id="14"/>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Селекциялық және асыл тұқымдық жұмыс жүргізу:</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Қойлардың асыл тұқымды аналық басы</w:t>
            </w:r>
          </w:p>
        </w:tc>
        <w:tc>
          <w:tcPr>
            <w:tcW w:w="7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бас/шағылысу маусымы</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Қойлардың тауарлық аналық басы</w:t>
            </w:r>
          </w:p>
        </w:tc>
        <w:tc>
          <w:tcPr>
            <w:tcW w:w="0" w:type="auto"/>
            <w:vMerge/>
            <w:tcBorders>
              <w:top w:val="nil"/>
              <w:left w:val="single" w:color="cfcfcf" w:sz="5"/>
              <w:bottom w:val="single" w:color="cfcfcf" w:sz="5"/>
              <w:right w:val="single" w:color="cfcfcf" w:sz="5"/>
            </w:tcBorders>
          </w:tcP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қойлар сатып алу</w:t>
            </w:r>
          </w:p>
        </w:tc>
        <w:tc>
          <w:tcPr>
            <w:tcW w:w="7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 w:id="15"/>
          <w:p>
            <w:pPr>
              <w:spacing w:after="20"/>
              <w:ind w:left="20"/>
              <w:jc w:val="both"/>
            </w:pPr>
            <w:r>
              <w:rPr>
                <w:rFonts w:ascii="Times New Roman"/>
                <w:b w:val="false"/>
                <w:i w:val="false"/>
                <w:color w:val="000000"/>
                <w:sz w:val="20"/>
              </w:rPr>
              <w:t>
сатып алынған</w:t>
            </w:r>
            <w:r>
              <w:br/>
            </w:r>
            <w:r>
              <w:rPr>
                <w:rFonts w:ascii="Times New Roman"/>
                <w:b w:val="false"/>
                <w:i w:val="false"/>
                <w:color w:val="000000"/>
                <w:sz w:val="20"/>
              </w:rPr>
              <w:t>
бас</w:t>
            </w:r>
          </w:p>
          <w:bookmarkEnd w:id="15"/>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5900</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ешкілердің аналық басын сатып алу**</w:t>
            </w:r>
          </w:p>
        </w:tc>
        <w:tc>
          <w:tcPr>
            <w:tcW w:w="0" w:type="auto"/>
            <w:vMerge/>
            <w:tcBorders>
              <w:top w:val="nil"/>
              <w:left w:val="single" w:color="cfcfcf" w:sz="5"/>
              <w:bottom w:val="single" w:color="cfcfcf" w:sz="5"/>
              <w:right w:val="single" w:color="cfcfcf" w:sz="5"/>
            </w:tcBorders>
          </w:tcP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Тауарлық отардың өсімін молайту үшін пайдаланылатын асыл тұқымды тұқымдық қошқарды күтіп-бағу</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бас/шағылысу маусымы</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Қозы өткізу құнын арзандату</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бас</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6874</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20622</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 шаруашылығы</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Өнімді бағыттағы асыл тұқымды тұқымдық айғырлар сатып алу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 w:id="16"/>
          <w:p>
            <w:pPr>
              <w:spacing w:after="20"/>
              <w:ind w:left="20"/>
              <w:jc w:val="both"/>
            </w:pPr>
            <w:r>
              <w:rPr>
                <w:rFonts w:ascii="Times New Roman"/>
                <w:b w:val="false"/>
                <w:i w:val="false"/>
                <w:color w:val="000000"/>
                <w:sz w:val="20"/>
              </w:rPr>
              <w:t>
сатып алынған</w:t>
            </w:r>
            <w:r>
              <w:br/>
            </w:r>
            <w:r>
              <w:rPr>
                <w:rFonts w:ascii="Times New Roman"/>
                <w:b w:val="false"/>
                <w:i w:val="false"/>
                <w:color w:val="000000"/>
                <w:sz w:val="20"/>
              </w:rPr>
              <w:t>
бас</w:t>
            </w:r>
          </w:p>
          <w:bookmarkEnd w:id="16"/>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Бие сүтін өндіру және өңдеу құнын арзандату</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39,574</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2374,440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 шаруашылығы</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тұқымдық түйелер сатып алу</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 w:id="17"/>
          <w:p>
            <w:pPr>
              <w:spacing w:after="20"/>
              <w:ind w:left="20"/>
              <w:jc w:val="both"/>
            </w:pPr>
            <w:r>
              <w:rPr>
                <w:rFonts w:ascii="Times New Roman"/>
                <w:b w:val="false"/>
                <w:i w:val="false"/>
                <w:color w:val="000000"/>
                <w:sz w:val="20"/>
              </w:rPr>
              <w:t>
сатып алынған</w:t>
            </w:r>
            <w:r>
              <w:br/>
            </w:r>
            <w:r>
              <w:rPr>
                <w:rFonts w:ascii="Times New Roman"/>
                <w:b w:val="false"/>
                <w:i w:val="false"/>
                <w:color w:val="000000"/>
                <w:sz w:val="20"/>
              </w:rPr>
              <w:t>
бас</w:t>
            </w:r>
          </w:p>
          <w:bookmarkEnd w:id="17"/>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 сүтін өндіру және өңдеу құнын арзандату</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62,96</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3462,8</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Балара шаруашылығы</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Балара ұясымен селекциялық және асыл тұқымдық жұмыс жүргізу</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 w:id="18"/>
          <w:p>
            <w:pPr>
              <w:spacing w:after="20"/>
              <w:ind w:left="20"/>
              <w:jc w:val="both"/>
            </w:pPr>
            <w:r>
              <w:rPr>
                <w:rFonts w:ascii="Times New Roman"/>
                <w:b w:val="false"/>
                <w:i w:val="false"/>
                <w:color w:val="000000"/>
                <w:sz w:val="20"/>
              </w:rPr>
              <w:t>
балара</w:t>
            </w:r>
            <w:r>
              <w:br/>
            </w:r>
            <w:r>
              <w:rPr>
                <w:rFonts w:ascii="Times New Roman"/>
                <w:b w:val="false"/>
                <w:i w:val="false"/>
                <w:color w:val="000000"/>
                <w:sz w:val="20"/>
              </w:rPr>
              <w:t>
ұясы/маусым</w:t>
            </w:r>
          </w:p>
          <w:bookmarkEnd w:id="18"/>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1606268,3</w:t>
            </w:r>
          </w:p>
        </w:tc>
      </w:tr>
    </w:tbl>
    <w:bookmarkStart w:name="z35" w:id="19"/>
    <w:p>
      <w:pPr>
        <w:spacing w:after="0"/>
        <w:ind w:left="0"/>
        <w:jc w:val="both"/>
      </w:pPr>
      <w:r>
        <w:rPr>
          <w:rFonts w:ascii="Times New Roman"/>
          <w:b w:val="false"/>
          <w:i w:val="false"/>
          <w:color w:val="000000"/>
          <w:sz w:val="28"/>
        </w:rPr>
        <w:t>
      Ескертпе:</w:t>
      </w:r>
    </w:p>
    <w:bookmarkEnd w:id="19"/>
    <w:bookmarkStart w:name="z36" w:id="20"/>
    <w:p>
      <w:pPr>
        <w:spacing w:after="0"/>
        <w:ind w:left="0"/>
        <w:jc w:val="both"/>
      </w:pPr>
      <w:r>
        <w:rPr>
          <w:rFonts w:ascii="Times New Roman"/>
          <w:b w:val="false"/>
          <w:i w:val="false"/>
          <w:color w:val="000000"/>
          <w:sz w:val="28"/>
        </w:rPr>
        <w:t>
      * - жергілікті бюджеттен қосымша бюджет қаражаты бөлінген кезде және/немесе басқа бюджеттік бағдарламалардан қайта бөлінген кезде субсидиялау нормативтерін Қазақстан Республикасы Ауыл шаруашылығы министрінің 2019 жылғы 15 наурыздағы № 108 бұйрығымен (нормативтік құқықтық актілерді мемлекеттік тіркеу Тізілімінде 18404 нөмірімен тіркелген) бекітілген Асыл тұқымды мал шаруашылығын дамытуды, мал шаруашылығының өнімділігін және өнім сапасын арттыруды субсидиялау Қағидаларының 4-тармағына сәйкес Министрлікпен келісім бойынша белгіленген нормативтен 50 пайызға дейін және мал азығын субсидиялау бойынша 100 пайызға дейін ұлғайтуға жол беріледі;</w:t>
      </w:r>
    </w:p>
    <w:bookmarkEnd w:id="20"/>
    <w:bookmarkStart w:name="z37" w:id="21"/>
    <w:p>
      <w:pPr>
        <w:spacing w:after="0"/>
        <w:ind w:left="0"/>
        <w:jc w:val="both"/>
      </w:pPr>
      <w:r>
        <w:rPr>
          <w:rFonts w:ascii="Times New Roman"/>
          <w:b w:val="false"/>
          <w:i w:val="false"/>
          <w:color w:val="000000"/>
          <w:sz w:val="28"/>
        </w:rPr>
        <w:t>
      ** - жергілікті бюджеттен қосымша бюджет қаражаты бөлінгенде.</w:t>
      </w:r>
    </w:p>
    <w:bookmarkEnd w:id="21"/>
    <w:bookmarkStart w:name="z38" w:id="22"/>
    <w:p>
      <w:pPr>
        <w:spacing w:after="0"/>
        <w:ind w:left="0"/>
        <w:jc w:val="both"/>
      </w:pPr>
      <w:r>
        <w:rPr>
          <w:rFonts w:ascii="Times New Roman"/>
          <w:b w:val="false"/>
          <w:i w:val="false"/>
          <w:color w:val="000000"/>
          <w:sz w:val="28"/>
        </w:rPr>
        <w:t>
      Асыл тұқымды жануарлардың барлық түрлерін, етті бағыттағы құстардың ата-енелік/ата-тектік нысандағы асыл тұқымды тәуліктік балапанын, асыл тұқымды құстан алынған жұмыртқа бағытындағы финалдық нысандағы тәуліктік балапан сатып алу бекітілген нормативке дейін, бірақ оны сатып алу құнының 50 пайызынан аспайтын мөлшерде субсидияланады.</w:t>
      </w:r>
    </w:p>
    <w:bookmarkEnd w:id="22"/>
    <w:bookmarkStart w:name="z39" w:id="23"/>
    <w:p>
      <w:pPr>
        <w:spacing w:after="0"/>
        <w:ind w:left="0"/>
        <w:jc w:val="both"/>
      </w:pPr>
      <w:r>
        <w:rPr>
          <w:rFonts w:ascii="Times New Roman"/>
          <w:b w:val="false"/>
          <w:i w:val="false"/>
          <w:color w:val="000000"/>
          <w:sz w:val="28"/>
        </w:rPr>
        <w:t>
      Отандық асыл тұқымды ірі қара мал мен қойлардың аналық мал басын сатып алу қаржы институтымен кредит беру шарты болған кезде субсидияланады, бұл ретте субсидиялар кредитті өтеу есебіне арнайы шотқа аударылады.</w:t>
      </w:r>
    </w:p>
    <w:bookmarkEnd w:id="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кесте №2</w:t>
            </w:r>
          </w:p>
        </w:tc>
      </w:tr>
    </w:tbl>
    <w:bookmarkStart w:name="z41" w:id="24"/>
    <w:p>
      <w:pPr>
        <w:spacing w:after="0"/>
        <w:ind w:left="0"/>
        <w:jc w:val="left"/>
      </w:pPr>
      <w:r>
        <w:rPr>
          <w:rFonts w:ascii="Times New Roman"/>
          <w:b/>
          <w:i w:val="false"/>
          <w:color w:val="000000"/>
        </w:rPr>
        <w:t xml:space="preserve"> "Асыл тұқымды мал шаруашылығын дамытуды, мал шаруашылығының өнімділігін және өнім сапасын арттыруды субсидиялау қағидаларын бекіту туралы" Қазақстан Республикасы Ауыл шаруашылығы министрінің 2019 жылғы 15 наурыздағы № 108 бұйрығына өзгерістер енгізу туралы" Қазақстан Республикасы Ауыл шаруашылығы министрінің 2020 жылғы 17 шілдедегі № 229 бұйрығына сәйкес бекітілген норматив бойынша игерілетін субсидиялау көлемдері</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6"/>
        <w:gridCol w:w="5277"/>
        <w:gridCol w:w="743"/>
        <w:gridCol w:w="1763"/>
        <w:gridCol w:w="1505"/>
        <w:gridCol w:w="2156"/>
      </w:tblGrid>
      <w:tr>
        <w:trPr>
          <w:trHeight w:val="30" w:hRule="atLeast"/>
        </w:trPr>
        <w:tc>
          <w:tcPr>
            <w:tcW w:w="8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2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Субсидиялау бағыты</w:t>
            </w:r>
          </w:p>
        </w:tc>
        <w:tc>
          <w:tcPr>
            <w:tcW w:w="7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 w:id="25"/>
          <w:p>
            <w:pPr>
              <w:spacing w:after="20"/>
              <w:ind w:left="20"/>
              <w:jc w:val="both"/>
            </w:pPr>
            <w:r>
              <w:rPr>
                <w:rFonts w:ascii="Times New Roman"/>
                <w:b w:val="false"/>
                <w:i w:val="false"/>
                <w:color w:val="000000"/>
                <w:sz w:val="20"/>
              </w:rPr>
              <w:t xml:space="preserve">
Өлшем </w:t>
            </w:r>
            <w:r>
              <w:br/>
            </w:r>
            <w:r>
              <w:rPr>
                <w:rFonts w:ascii="Times New Roman"/>
                <w:b w:val="false"/>
                <w:i w:val="false"/>
                <w:color w:val="000000"/>
                <w:sz w:val="20"/>
              </w:rPr>
              <w:t>
бірлігі</w:t>
            </w:r>
          </w:p>
          <w:bookmarkEnd w:id="25"/>
        </w:tc>
        <w:tc>
          <w:tcPr>
            <w:tcW w:w="17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бірлікке арналған субсидиялар нормативтері,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 көлемі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 w:id="26"/>
          <w:p>
            <w:pPr>
              <w:spacing w:after="20"/>
              <w:ind w:left="20"/>
              <w:jc w:val="both"/>
            </w:pPr>
            <w:r>
              <w:rPr>
                <w:rFonts w:ascii="Times New Roman"/>
                <w:b w:val="false"/>
                <w:i w:val="false"/>
                <w:color w:val="000000"/>
                <w:sz w:val="20"/>
              </w:rPr>
              <w:t>
бас,</w:t>
            </w:r>
            <w:r>
              <w:br/>
            </w:r>
            <w:r>
              <w:rPr>
                <w:rFonts w:ascii="Times New Roman"/>
                <w:b w:val="false"/>
                <w:i w:val="false"/>
                <w:color w:val="000000"/>
                <w:sz w:val="20"/>
              </w:rPr>
              <w:t>
тонна</w:t>
            </w:r>
          </w:p>
          <w:bookmarkEnd w:id="26"/>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 w:id="27"/>
          <w:p>
            <w:pPr>
              <w:spacing w:after="20"/>
              <w:ind w:left="20"/>
              <w:jc w:val="both"/>
            </w:pPr>
            <w:r>
              <w:rPr>
                <w:rFonts w:ascii="Times New Roman"/>
                <w:b w:val="false"/>
                <w:i w:val="false"/>
                <w:color w:val="000000"/>
                <w:sz w:val="20"/>
              </w:rPr>
              <w:t xml:space="preserve">
мың </w:t>
            </w:r>
            <w:r>
              <w:br/>
            </w:r>
            <w:r>
              <w:rPr>
                <w:rFonts w:ascii="Times New Roman"/>
                <w:b w:val="false"/>
                <w:i w:val="false"/>
                <w:color w:val="000000"/>
                <w:sz w:val="20"/>
              </w:rPr>
              <w:t>
теңге</w:t>
            </w:r>
          </w:p>
          <w:bookmarkEnd w:id="27"/>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Етті және етті-сүтті мал шаруашылығы</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Селекциялық және асыл тұқымдық жұмыс жүргізу:</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малдың тауарлық аналық басы </w:t>
            </w:r>
          </w:p>
        </w:tc>
        <w:tc>
          <w:tcPr>
            <w:tcW w:w="7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 w:id="28"/>
          <w:p>
            <w:pPr>
              <w:spacing w:after="20"/>
              <w:ind w:left="20"/>
              <w:jc w:val="both"/>
            </w:pPr>
            <w:r>
              <w:rPr>
                <w:rFonts w:ascii="Times New Roman"/>
                <w:b w:val="false"/>
                <w:i w:val="false"/>
                <w:color w:val="000000"/>
                <w:sz w:val="20"/>
              </w:rPr>
              <w:t>
бас/</w:t>
            </w:r>
            <w:r>
              <w:br/>
            </w:r>
            <w:r>
              <w:rPr>
                <w:rFonts w:ascii="Times New Roman"/>
                <w:b w:val="false"/>
                <w:i w:val="false"/>
                <w:color w:val="000000"/>
                <w:sz w:val="20"/>
              </w:rPr>
              <w:t>
шағылыстыру маусымы</w:t>
            </w:r>
          </w:p>
          <w:bookmarkEnd w:id="28"/>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малдың асыл тұқымды аналық басы</w:t>
            </w:r>
          </w:p>
        </w:tc>
        <w:tc>
          <w:tcPr>
            <w:tcW w:w="0" w:type="auto"/>
            <w:vMerge/>
            <w:tcBorders>
              <w:top w:val="nil"/>
              <w:left w:val="single" w:color="cfcfcf" w:sz="5"/>
              <w:bottom w:val="single" w:color="cfcfcf" w:sz="5"/>
              <w:right w:val="single" w:color="cfcfcf" w:sz="5"/>
            </w:tcBorders>
          </w:tcP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Табынның өсімін молайту үшін пайдаланылатын етті және етті-сүтті тұқымдардың асыл тұқымды тұқымдық бұқасын күтіп-бағу</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 w:id="29"/>
          <w:p>
            <w:pPr>
              <w:spacing w:after="20"/>
              <w:ind w:left="20"/>
              <w:jc w:val="both"/>
            </w:pPr>
            <w:r>
              <w:rPr>
                <w:rFonts w:ascii="Times New Roman"/>
                <w:b w:val="false"/>
                <w:i w:val="false"/>
                <w:color w:val="000000"/>
                <w:sz w:val="20"/>
              </w:rPr>
              <w:t>
бас/</w:t>
            </w:r>
            <w:r>
              <w:br/>
            </w:r>
            <w:r>
              <w:rPr>
                <w:rFonts w:ascii="Times New Roman"/>
                <w:b w:val="false"/>
                <w:i w:val="false"/>
                <w:color w:val="000000"/>
                <w:sz w:val="20"/>
              </w:rPr>
              <w:t>
шағылыстыру маусымы</w:t>
            </w:r>
          </w:p>
          <w:bookmarkEnd w:id="29"/>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Етті, етті-сүтті тұқымдардың отандық асыл тұқымды тұқымдық бұқасын сатып алу</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бас</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малдың асыл тұқымды аналық басын сатып алу:</w:t>
            </w:r>
          </w:p>
        </w:tc>
        <w:tc>
          <w:tcPr>
            <w:tcW w:w="7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бас</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5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Отандық </w:t>
            </w:r>
          </w:p>
        </w:tc>
        <w:tc>
          <w:tcPr>
            <w:tcW w:w="0" w:type="auto"/>
            <w:vMerge/>
            <w:tcBorders>
              <w:top w:val="nil"/>
              <w:left w:val="single" w:color="cfcfcf" w:sz="5"/>
              <w:bottom w:val="single" w:color="cfcfcf" w:sz="5"/>
              <w:right w:val="single" w:color="cfcfcf" w:sz="5"/>
            </w:tcBorders>
          </w:tcP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5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Тәуелсіз Мемлекеттер Достастығы, Украина елдерінен импортталған</w:t>
            </w:r>
          </w:p>
        </w:tc>
        <w:tc>
          <w:tcPr>
            <w:tcW w:w="0" w:type="auto"/>
            <w:vMerge/>
            <w:tcBorders>
              <w:top w:val="nil"/>
              <w:left w:val="single" w:color="cfcfcf" w:sz="5"/>
              <w:bottom w:val="single" w:color="cfcfcf" w:sz="5"/>
              <w:right w:val="single" w:color="cfcfcf" w:sz="5"/>
            </w:tcBorders>
          </w:tcP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225000</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143100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5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Аустралия, Америка Құрама Штаттары, Солтүстік және Оңтүстік Америка, Еуропа елдерінен импортталған</w:t>
            </w:r>
          </w:p>
        </w:tc>
        <w:tc>
          <w:tcPr>
            <w:tcW w:w="0" w:type="auto"/>
            <w:vMerge/>
            <w:tcBorders>
              <w:top w:val="nil"/>
              <w:left w:val="single" w:color="cfcfcf" w:sz="5"/>
              <w:bottom w:val="single" w:color="cfcfcf" w:sz="5"/>
              <w:right w:val="single" w:color="cfcfcf" w:sz="5"/>
            </w:tcBorders>
          </w:tcP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300000</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Шығу тегі асыл тұқымдыға сәйкес келетін ірі қара малдың импортталған аналық басын сатып алу</w:t>
            </w:r>
          </w:p>
        </w:tc>
        <w:tc>
          <w:tcPr>
            <w:tcW w:w="0" w:type="auto"/>
            <w:vMerge/>
            <w:tcBorders>
              <w:top w:val="nil"/>
              <w:left w:val="single" w:color="cfcfcf" w:sz="5"/>
              <w:bottom w:val="single" w:color="cfcfcf" w:sz="5"/>
              <w:right w:val="single" w:color="cfcfcf" w:sz="5"/>
            </w:tcBorders>
          </w:tcP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Сыйымдылығы бір уақытта кемінде 1000 бас болатын бордақылау алаңдарына бордақылау үшін немесе сою қуаты тәулігіне 50 бас болатын ет өңдеуші кәсіпорындарына өткізілген немесе орны ауыстырылған бұқашықтардың құнын арзандату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тірідей салмағы, килограмм</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Ірі қара малды союмен және етін бастапқы өңдеумен айналысатын ет өңдеуші кәсіпорындардың сиыр етін дайындау құнын арзандату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өндірілген сиыр етінің килограмы</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 және сүтті-етті мал шаруашылығы</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 және сүтті-етті тұқымдардың асыл тұқымды бұқасының ұрығын сатып алу:</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 жынысты </w:t>
            </w:r>
          </w:p>
        </w:tc>
        <w:tc>
          <w:tcPr>
            <w:tcW w:w="7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доза</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қос жынысты </w:t>
            </w:r>
          </w:p>
        </w:tc>
        <w:tc>
          <w:tcPr>
            <w:tcW w:w="0" w:type="auto"/>
            <w:vMerge/>
            <w:tcBorders>
              <w:top w:val="nil"/>
              <w:left w:val="single" w:color="cfcfcf" w:sz="5"/>
              <w:bottom w:val="single" w:color="cfcfcf" w:sz="5"/>
              <w:right w:val="single" w:color="cfcfcf" w:sz="5"/>
            </w:tcBorders>
          </w:tcP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малдың асыл тұқымды аналық басын сатып алу:</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5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Отандық </w:t>
            </w:r>
          </w:p>
        </w:tc>
        <w:tc>
          <w:tcPr>
            <w:tcW w:w="7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бас</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5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Тәуелсіз Мемлекеттер Достастығы, Украина елдерінен импортталған</w:t>
            </w:r>
          </w:p>
        </w:tc>
        <w:tc>
          <w:tcPr>
            <w:tcW w:w="0" w:type="auto"/>
            <w:vMerge/>
            <w:tcBorders>
              <w:top w:val="nil"/>
              <w:left w:val="single" w:color="cfcfcf" w:sz="5"/>
              <w:bottom w:val="single" w:color="cfcfcf" w:sz="5"/>
              <w:right w:val="single" w:color="cfcfcf" w:sz="5"/>
            </w:tcBorders>
          </w:tcP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225000</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5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Аустралия, Америка Құрама Штаттары, Солтүстік және Оңтүстік Америка, Еуропа елдерінен импортталған</w:t>
            </w:r>
          </w:p>
        </w:tc>
        <w:tc>
          <w:tcPr>
            <w:tcW w:w="0" w:type="auto"/>
            <w:vMerge/>
            <w:tcBorders>
              <w:top w:val="nil"/>
              <w:left w:val="single" w:color="cfcfcf" w:sz="5"/>
              <w:bottom w:val="single" w:color="cfcfcf" w:sz="5"/>
              <w:right w:val="single" w:color="cfcfcf" w:sz="5"/>
            </w:tcBorders>
          </w:tcP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400000</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өндіру құнын арзандату:</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5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бағымдағы сиырларының саны 600 бастан басталатын шаруашылық</w:t>
            </w:r>
          </w:p>
        </w:tc>
        <w:tc>
          <w:tcPr>
            <w:tcW w:w="7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немесе өңделген килограмм</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2036</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91620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5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бағымдағы сиырларының саны 400 бастан басталатын шаруашылық</w:t>
            </w:r>
          </w:p>
        </w:tc>
        <w:tc>
          <w:tcPr>
            <w:tcW w:w="0" w:type="auto"/>
            <w:vMerge/>
            <w:tcBorders>
              <w:top w:val="nil"/>
              <w:left w:val="single" w:color="cfcfcf" w:sz="5"/>
              <w:bottom w:val="single" w:color="cfcfcf" w:sz="5"/>
              <w:right w:val="single" w:color="cfcfcf" w:sz="5"/>
            </w:tcBorders>
          </w:tcP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5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бағымдағы сиырларының саны 50 бастан басталатын шаруашылық</w:t>
            </w:r>
          </w:p>
        </w:tc>
        <w:tc>
          <w:tcPr>
            <w:tcW w:w="0" w:type="auto"/>
            <w:vMerge/>
            <w:tcBorders>
              <w:top w:val="nil"/>
              <w:left w:val="single" w:color="cfcfcf" w:sz="5"/>
              <w:bottom w:val="single" w:color="cfcfcf" w:sz="5"/>
              <w:right w:val="single" w:color="cfcfcf" w:sz="5"/>
            </w:tcBorders>
          </w:tcP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5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кооперативі</w:t>
            </w:r>
          </w:p>
        </w:tc>
        <w:tc>
          <w:tcPr>
            <w:tcW w:w="0" w:type="auto"/>
            <w:vMerge/>
            <w:tcBorders>
              <w:top w:val="nil"/>
              <w:left w:val="single" w:color="cfcfcf" w:sz="5"/>
              <w:bottom w:val="single" w:color="cfcfcf" w:sz="5"/>
              <w:right w:val="single" w:color="cfcfcf" w:sz="5"/>
            </w:tcBorders>
          </w:tcP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1,885</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малдың эмбриондарын сатып алу құнын арзандату</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80000</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(фермер) қожалықтарында және ауыл шаруашылығы кооперативтерінде сүтті және сүтті-етті бағытындағы ірі қара малдың аналық басын қолдан ұрықтандыру жөніндегі көрсетілетін қызметтерді субсидиялау</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жылы ұрықтандырылған бас</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Жұмыртқалы құс шаруашылығы</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құстардан алынған жұмыртқа бағытындағы финалдық нысандағы тәуліктік балапан сатып алу</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бас</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Тағамдық жұмыртқа өндіру құнын арзандату (2022 жылғы 1 қаңтарға дейін қолданыста болады)</w:t>
            </w:r>
          </w:p>
        </w:tc>
        <w:tc>
          <w:tcPr>
            <w:tcW w:w="7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дана</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5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миллион данадан басталатын нақты өндіріс</w:t>
            </w:r>
          </w:p>
        </w:tc>
        <w:tc>
          <w:tcPr>
            <w:tcW w:w="0" w:type="auto"/>
            <w:vMerge/>
            <w:tcBorders>
              <w:top w:val="nil"/>
              <w:left w:val="single" w:color="cfcfcf" w:sz="5"/>
              <w:bottom w:val="single" w:color="cfcfcf" w:sz="5"/>
              <w:right w:val="single" w:color="cfcfcf" w:sz="5"/>
            </w:tcBorders>
          </w:tcP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5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миллион данадан басталатын нақты өндіріс</w:t>
            </w:r>
          </w:p>
        </w:tc>
        <w:tc>
          <w:tcPr>
            <w:tcW w:w="0" w:type="auto"/>
            <w:vMerge/>
            <w:tcBorders>
              <w:top w:val="nil"/>
              <w:left w:val="single" w:color="cfcfcf" w:sz="5"/>
              <w:bottom w:val="single" w:color="cfcfcf" w:sz="5"/>
              <w:right w:val="single" w:color="cfcfcf" w:sz="5"/>
            </w:tcBorders>
          </w:tcP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5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миллион данадан басталатын нақты өндіріс</w:t>
            </w:r>
          </w:p>
        </w:tc>
        <w:tc>
          <w:tcPr>
            <w:tcW w:w="0" w:type="auto"/>
            <w:vMerge/>
            <w:tcBorders>
              <w:top w:val="nil"/>
              <w:left w:val="single" w:color="cfcfcf" w:sz="5"/>
              <w:bottom w:val="single" w:color="cfcfcf" w:sz="5"/>
              <w:right w:val="single" w:color="cfcfcf" w:sz="5"/>
            </w:tcBorders>
          </w:tcP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5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миллион данадан басталатын нақты өндіріс</w:t>
            </w:r>
          </w:p>
        </w:tc>
        <w:tc>
          <w:tcPr>
            <w:tcW w:w="0" w:type="auto"/>
            <w:vMerge/>
            <w:tcBorders>
              <w:top w:val="nil"/>
              <w:left w:val="single" w:color="cfcfcf" w:sz="5"/>
              <w:bottom w:val="single" w:color="cfcfcf" w:sz="5"/>
              <w:right w:val="single" w:color="cfcfcf" w:sz="5"/>
            </w:tcBorders>
          </w:tcP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5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миллион данадан басталатын нақты өндіріс</w:t>
            </w:r>
          </w:p>
        </w:tc>
        <w:tc>
          <w:tcPr>
            <w:tcW w:w="0" w:type="auto"/>
            <w:vMerge/>
            <w:tcBorders>
              <w:top w:val="nil"/>
              <w:left w:val="single" w:color="cfcfcf" w:sz="5"/>
              <w:bottom w:val="single" w:color="cfcfcf" w:sz="5"/>
              <w:right w:val="single" w:color="cfcfcf" w:sz="5"/>
            </w:tcBorders>
          </w:tcP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шаруашылығы</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Селекциялық және асыл тұқымдық жұмыс жүргізу:</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Қойлардың асыл тұқымды аналық басы</w:t>
            </w:r>
          </w:p>
        </w:tc>
        <w:tc>
          <w:tcPr>
            <w:tcW w:w="7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шағылыстыру маусымы</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51250</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Қойлардың тауарлық аналық басы</w:t>
            </w:r>
          </w:p>
        </w:tc>
        <w:tc>
          <w:tcPr>
            <w:tcW w:w="0" w:type="auto"/>
            <w:vMerge/>
            <w:tcBorders>
              <w:top w:val="nil"/>
              <w:left w:val="single" w:color="cfcfcf" w:sz="5"/>
              <w:bottom w:val="single" w:color="cfcfcf" w:sz="5"/>
              <w:right w:val="single" w:color="cfcfcf" w:sz="5"/>
            </w:tcBorders>
          </w:tcP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93020</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232550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5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Отандық асыл тұқымды қойлар сатып алу</w:t>
            </w:r>
          </w:p>
        </w:tc>
        <w:tc>
          <w:tcPr>
            <w:tcW w:w="7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бас</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5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Импортталған асыл тұқымды аналық қойларды сатып алу</w:t>
            </w:r>
          </w:p>
        </w:tc>
        <w:tc>
          <w:tcPr>
            <w:tcW w:w="0" w:type="auto"/>
            <w:vMerge/>
            <w:tcBorders>
              <w:top w:val="nil"/>
              <w:left w:val="single" w:color="cfcfcf" w:sz="5"/>
              <w:bottom w:val="single" w:color="cfcfcf" w:sz="5"/>
              <w:right w:val="single" w:color="cfcfcf" w:sz="5"/>
            </w:tcBorders>
          </w:tcP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5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Импортталған асыл тұқымды тұқымдық қошқарлар сатып алу</w:t>
            </w:r>
          </w:p>
        </w:tc>
        <w:tc>
          <w:tcPr>
            <w:tcW w:w="0" w:type="auto"/>
            <w:vMerge/>
            <w:tcBorders>
              <w:top w:val="nil"/>
              <w:left w:val="single" w:color="cfcfcf" w:sz="5"/>
              <w:bottom w:val="single" w:color="cfcfcf" w:sz="5"/>
              <w:right w:val="single" w:color="cfcfcf" w:sz="5"/>
            </w:tcBorders>
          </w:tcP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Тауарлық отардың өсімін молайту үшін пайдаланылатын асыл тұқымды тұқымдық қошқарды күтіп-бағу</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шағылыстыру маусымы</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бір уақытта кемінде 5000 бас болатын бордақылау алаңдарына бордақылау үшін немесе сою қуаты тәулігіне 300 бас болатын ет өңдеуші кәсіпорындарына өткізілген қошқарлардың құнын арзандату</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бас</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3126</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9378</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Қойлардың эмбриондарын сатып алу құнын арзандату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дана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80000</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Шаруашылықтарда және ауыл шаруашылығы кооперативтерінде қойлардың аналық басын қолдан ұрықтандыру жөніндегі көрсетілетін қызметтерді субсидиялау</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ұрықтандырылған бас/ шағылыстыру маусымы</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26600</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39900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 шаруашылығы</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Өнімді бағыттағы асыл тұқымды тұқымдық айғырлар сатып алу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 w:id="30"/>
          <w:p>
            <w:pPr>
              <w:spacing w:after="20"/>
              <w:ind w:left="20"/>
              <w:jc w:val="both"/>
            </w:pPr>
            <w:r>
              <w:rPr>
                <w:rFonts w:ascii="Times New Roman"/>
                <w:b w:val="false"/>
                <w:i w:val="false"/>
                <w:color w:val="000000"/>
                <w:sz w:val="20"/>
              </w:rPr>
              <w:t xml:space="preserve">
сатып алынған </w:t>
            </w:r>
            <w:r>
              <w:br/>
            </w:r>
            <w:r>
              <w:rPr>
                <w:rFonts w:ascii="Times New Roman"/>
                <w:b w:val="false"/>
                <w:i w:val="false"/>
                <w:color w:val="000000"/>
                <w:sz w:val="20"/>
              </w:rPr>
              <w:t>
бас</w:t>
            </w:r>
          </w:p>
          <w:bookmarkEnd w:id="30"/>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 шаруашылығы</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Асыл тұқымды тұқымдық түйелер сатып алу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 w:id="31"/>
          <w:p>
            <w:pPr>
              <w:spacing w:after="20"/>
              <w:ind w:left="20"/>
              <w:jc w:val="both"/>
            </w:pPr>
            <w:r>
              <w:rPr>
                <w:rFonts w:ascii="Times New Roman"/>
                <w:b w:val="false"/>
                <w:i w:val="false"/>
                <w:color w:val="000000"/>
                <w:sz w:val="20"/>
              </w:rPr>
              <w:t xml:space="preserve">
сатып алынған </w:t>
            </w:r>
            <w:r>
              <w:br/>
            </w:r>
            <w:r>
              <w:rPr>
                <w:rFonts w:ascii="Times New Roman"/>
                <w:b w:val="false"/>
                <w:i w:val="false"/>
                <w:color w:val="000000"/>
                <w:sz w:val="20"/>
              </w:rPr>
              <w:t>
бас</w:t>
            </w:r>
          </w:p>
          <w:bookmarkEnd w:id="31"/>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Маралдардың (бұғылардың) аналық бастарымен селекциялық және асыл тұқымдық жұмыс жүргізу</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 w:id="32"/>
          <w:p>
            <w:pPr>
              <w:spacing w:after="20"/>
              <w:ind w:left="20"/>
              <w:jc w:val="both"/>
            </w:pPr>
            <w:r>
              <w:rPr>
                <w:rFonts w:ascii="Times New Roman"/>
                <w:b w:val="false"/>
                <w:i w:val="false"/>
                <w:color w:val="000000"/>
                <w:sz w:val="20"/>
              </w:rPr>
              <w:t>
бас/</w:t>
            </w:r>
            <w:r>
              <w:br/>
            </w:r>
            <w:r>
              <w:rPr>
                <w:rFonts w:ascii="Times New Roman"/>
                <w:b w:val="false"/>
                <w:i w:val="false"/>
                <w:color w:val="000000"/>
                <w:sz w:val="20"/>
              </w:rPr>
              <w:t>
шағылыстыру маусымы</w:t>
            </w:r>
          </w:p>
          <w:bookmarkEnd w:id="32"/>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Балара ұясымен селекциялық және асыл тұқымдық жұмыс жүргізу</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балара ұясы/маусым</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малдарының азығына жұмсалған шығындар құнын арзандату*:</w:t>
            </w:r>
          </w:p>
        </w:tc>
        <w:tc>
          <w:tcPr>
            <w:tcW w:w="7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 және сүтті-етті бағыттағы ірі қара малдың аналық басы</w:t>
            </w:r>
          </w:p>
        </w:tc>
        <w:tc>
          <w:tcPr>
            <w:tcW w:w="0" w:type="auto"/>
            <w:vMerge/>
            <w:tcBorders>
              <w:top w:val="nil"/>
              <w:left w:val="single" w:color="cfcfcf" w:sz="5"/>
              <w:bottom w:val="single" w:color="cfcfcf" w:sz="5"/>
              <w:right w:val="single" w:color="cfcfcf" w:sz="5"/>
            </w:tcBorders>
          </w:tcP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120000</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малдың аналық басы</w:t>
            </w:r>
          </w:p>
        </w:tc>
        <w:tc>
          <w:tcPr>
            <w:tcW w:w="0" w:type="auto"/>
            <w:vMerge/>
            <w:tcBorders>
              <w:top w:val="nil"/>
              <w:left w:val="single" w:color="cfcfcf" w:sz="5"/>
              <w:bottom w:val="single" w:color="cfcfcf" w:sz="5"/>
              <w:right w:val="single" w:color="cfcfcf" w:sz="5"/>
            </w:tcBorders>
          </w:tcP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малдың аналық басы</w:t>
            </w:r>
          </w:p>
        </w:tc>
        <w:tc>
          <w:tcPr>
            <w:tcW w:w="0" w:type="auto"/>
            <w:vMerge/>
            <w:tcBorders>
              <w:top w:val="nil"/>
              <w:left w:val="single" w:color="cfcfcf" w:sz="5"/>
              <w:bottom w:val="single" w:color="cfcfcf" w:sz="5"/>
              <w:right w:val="single" w:color="cfcfcf" w:sz="5"/>
            </w:tcBorders>
          </w:tcP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Жылқының аналық басы</w:t>
            </w:r>
          </w:p>
        </w:tc>
        <w:tc>
          <w:tcPr>
            <w:tcW w:w="0" w:type="auto"/>
            <w:vMerge/>
            <w:tcBorders>
              <w:top w:val="nil"/>
              <w:left w:val="single" w:color="cfcfcf" w:sz="5"/>
              <w:bottom w:val="single" w:color="cfcfcf" w:sz="5"/>
              <w:right w:val="single" w:color="cfcfcf" w:sz="5"/>
            </w:tcBorders>
          </w:tcP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Түйелердің аналық басы</w:t>
            </w:r>
          </w:p>
        </w:tc>
        <w:tc>
          <w:tcPr>
            <w:tcW w:w="0" w:type="auto"/>
            <w:vMerge/>
            <w:tcBorders>
              <w:top w:val="nil"/>
              <w:left w:val="single" w:color="cfcfcf" w:sz="5"/>
              <w:bottom w:val="single" w:color="cfcfcf" w:sz="5"/>
              <w:right w:val="single" w:color="cfcfcf" w:sz="5"/>
            </w:tcBorders>
          </w:tcP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Ешкілердің асыл тұқымды аналық басын сатып алу</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 w:id="33"/>
          <w:p>
            <w:pPr>
              <w:spacing w:after="20"/>
              <w:ind w:left="20"/>
              <w:jc w:val="both"/>
            </w:pPr>
            <w:r>
              <w:rPr>
                <w:rFonts w:ascii="Times New Roman"/>
                <w:b w:val="false"/>
                <w:i w:val="false"/>
                <w:color w:val="000000"/>
                <w:sz w:val="20"/>
              </w:rPr>
              <w:t>
сатып алынған</w:t>
            </w:r>
            <w:r>
              <w:br/>
            </w:r>
            <w:r>
              <w:rPr>
                <w:rFonts w:ascii="Times New Roman"/>
                <w:b w:val="false"/>
                <w:i w:val="false"/>
                <w:color w:val="000000"/>
                <w:sz w:val="20"/>
              </w:rPr>
              <w:t>
бас</w:t>
            </w:r>
          </w:p>
          <w:bookmarkEnd w:id="33"/>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Бие сүтін өндіру және өңдеу құнын арзандату</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 сүтін өндіру және өңдеу құнын арзандату</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825870,7</w:t>
            </w:r>
          </w:p>
        </w:tc>
      </w:tr>
    </w:tbl>
    <w:bookmarkStart w:name="z51" w:id="34"/>
    <w:p>
      <w:pPr>
        <w:spacing w:after="0"/>
        <w:ind w:left="0"/>
        <w:jc w:val="both"/>
      </w:pPr>
      <w:r>
        <w:rPr>
          <w:rFonts w:ascii="Times New Roman"/>
          <w:b w:val="false"/>
          <w:i w:val="false"/>
          <w:color w:val="000000"/>
          <w:sz w:val="28"/>
        </w:rPr>
        <w:t>
      Ескертпе:</w:t>
      </w:r>
    </w:p>
    <w:bookmarkEnd w:id="34"/>
    <w:bookmarkStart w:name="z52" w:id="35"/>
    <w:p>
      <w:pPr>
        <w:spacing w:after="0"/>
        <w:ind w:left="0"/>
        <w:jc w:val="both"/>
      </w:pPr>
      <w:r>
        <w:rPr>
          <w:rFonts w:ascii="Times New Roman"/>
          <w:b w:val="false"/>
          <w:i w:val="false"/>
          <w:color w:val="000000"/>
          <w:sz w:val="28"/>
        </w:rPr>
        <w:t>
      Жануарлардың барлық түрлерін, етті бағыттағы құстардың ата-енелік/ата-тектік нысандағы асыл тұқымды тәуліктік балапанын, асыл тұқымды құстан алынған жұмыртқа бағытындағы финалдық нысандағы тәуліктік балапанды, ірі қара малдың және қойлардың эмбриондарын сатып алу бекітілген нормативке дейін, бірақ оны сатып алу құнының 50 %-ынан аспайтын мөлшерде субсидияланады.</w:t>
      </w:r>
    </w:p>
    <w:bookmarkEnd w:id="35"/>
    <w:bookmarkStart w:name="z53" w:id="36"/>
    <w:p>
      <w:pPr>
        <w:spacing w:after="0"/>
        <w:ind w:left="0"/>
        <w:jc w:val="both"/>
      </w:pPr>
      <w:r>
        <w:rPr>
          <w:rFonts w:ascii="Times New Roman"/>
          <w:b w:val="false"/>
          <w:i w:val="false"/>
          <w:color w:val="000000"/>
          <w:sz w:val="28"/>
        </w:rPr>
        <w:t>
      Сүтті және сүтті-етті тұқымды асыл тұқымды бұқаның ұрығын сатып алу құнының 100 %-на дейін субсидияланады, бірақ бекітілген нормативтерден аспайды.</w:t>
      </w:r>
    </w:p>
    <w:bookmarkEnd w:id="36"/>
    <w:bookmarkStart w:name="z54" w:id="37"/>
    <w:p>
      <w:pPr>
        <w:spacing w:after="0"/>
        <w:ind w:left="0"/>
        <w:jc w:val="both"/>
      </w:pPr>
      <w:r>
        <w:rPr>
          <w:rFonts w:ascii="Times New Roman"/>
          <w:b w:val="false"/>
          <w:i w:val="false"/>
          <w:color w:val="000000"/>
          <w:sz w:val="28"/>
        </w:rPr>
        <w:t>
      Асыл тұқымды тұқымдық бұқаларды және асыл тұқымды тұқымдық қошқарларды сатып алу 1:25 жүктемеге сәйкес аналық басына арақатынаста субсидияланады, асыл тұқымды тұқымдық айғырларды және тұқымдық түйелерді сатып алу 1:15 жүктемеге сәйкес аналық басына арақатынаста субсидияланады.</w:t>
      </w:r>
    </w:p>
    <w:bookmarkEnd w:id="37"/>
    <w:bookmarkStart w:name="z55" w:id="38"/>
    <w:p>
      <w:pPr>
        <w:spacing w:after="0"/>
        <w:ind w:left="0"/>
        <w:jc w:val="both"/>
      </w:pPr>
      <w:r>
        <w:rPr>
          <w:rFonts w:ascii="Times New Roman"/>
          <w:b w:val="false"/>
          <w:i w:val="false"/>
          <w:color w:val="000000"/>
          <w:sz w:val="28"/>
        </w:rPr>
        <w:t>
      * бюджет қаражаты жетіспеген жағдайында субсидия нормативі 50 %-ға дейін азайтылу жағына қарай түзетілуі мүмкін.</w:t>
      </w:r>
    </w:p>
    <w:bookmarkEnd w:id="3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