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d98d" w14:textId="a38d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ортақ су пайдаланудың қағидаларын бекіту туралы" Қызылорда облыстық мәслихатының 2019 жылғы 17 шілдедегі № 334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2020 жылғы 29 мамырдағы № 436 шешімі. Қызылорда облысының Әділет департаментінде 2020 жылғы 15 маусымда № 7518 болып тіркелді. Күші жойылды - Қызылорда облыстық мәслихатының 2025 жылғы 9 желтоқсандағы № 210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09.12.2025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Республикасының Су кодексі" Қазақстан Республикасының 2003 жылғы 9 шілдедегі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және "Ортақ су пайдаланудың үлгілік қағидаларын бекіту туралы" Қазақстан Республикасы Ауыл шаруашылығы министрінің 2015 жылғы 20 наурыздағы </w:t>
      </w:r>
      <w:r>
        <w:rPr>
          <w:rFonts w:ascii="Times New Roman"/>
          <w:b w:val="false"/>
          <w:i w:val="false"/>
          <w:color w:val="000000"/>
          <w:sz w:val="28"/>
        </w:rPr>
        <w:t>№ 19-1/252</w:t>
      </w:r>
      <w:r>
        <w:rPr>
          <w:rFonts w:ascii="Times New Roman"/>
          <w:b w:val="false"/>
          <w:i w:val="false"/>
          <w:color w:val="000000"/>
          <w:sz w:val="28"/>
        </w:rPr>
        <w:t xml:space="preserve"> бұйрығына (Нормативтiк құқықтық актiлерді мемлекеттiк тіркеу тізілімiнде № 11434 болып тіркелген) сәйкес Қызылорда облысының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облысында ортақ су пайдаланудың қағидаларын бекіту туралы" Қызылорда облыстық мәслихатының 2019 жылғы 17 шілдедегі </w:t>
      </w:r>
      <w:r>
        <w:rPr>
          <w:rFonts w:ascii="Times New Roman"/>
          <w:b w:val="false"/>
          <w:i w:val="false"/>
          <w:color w:val="000000"/>
          <w:sz w:val="28"/>
        </w:rPr>
        <w:t>№ 334</w:t>
      </w:r>
      <w:r>
        <w:rPr>
          <w:rFonts w:ascii="Times New Roman"/>
          <w:b w:val="false"/>
          <w:i w:val="false"/>
          <w:color w:val="000000"/>
          <w:sz w:val="28"/>
        </w:rPr>
        <w:t xml:space="preserve"> шешіміне (Нормативтік құқықтық актілерді мемлекеттік тіркеу тізілімінде 6851 нөмірімен тіркелген, облыстық "Сыр бойы", "Кызылординские вести" газеттерінде 2019 жылғы 25 шілдеде және Қазақстан Республикасы нормативтік құқықтық актілердің Эталондық бақылау банкінде 2019 жылғы 30 шілдеде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Қызылорда облысында ортақ су пайдаланудың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кезекті 45-сессиясының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Ысқақ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xml:space="preserve">
      "Қазақстан Республикасы Экология, </w:t>
      </w:r>
    </w:p>
    <w:bookmarkEnd w:id="5"/>
    <w:bookmarkStart w:name="z12" w:id="6"/>
    <w:p>
      <w:pPr>
        <w:spacing w:after="0"/>
        <w:ind w:left="0"/>
        <w:jc w:val="both"/>
      </w:pPr>
      <w:r>
        <w:rPr>
          <w:rFonts w:ascii="Times New Roman"/>
          <w:b w:val="false"/>
          <w:i w:val="false"/>
          <w:color w:val="000000"/>
          <w:sz w:val="28"/>
        </w:rPr>
        <w:t>
      геология және табиғи ресурстар</w:t>
      </w:r>
    </w:p>
    <w:bookmarkEnd w:id="6"/>
    <w:bookmarkStart w:name="z13" w:id="7"/>
    <w:p>
      <w:pPr>
        <w:spacing w:after="0"/>
        <w:ind w:left="0"/>
        <w:jc w:val="both"/>
      </w:pPr>
      <w:r>
        <w:rPr>
          <w:rFonts w:ascii="Times New Roman"/>
          <w:b w:val="false"/>
          <w:i w:val="false"/>
          <w:color w:val="000000"/>
          <w:sz w:val="28"/>
        </w:rPr>
        <w:t xml:space="preserve">
      министрлігі Су ресурстары комитетінің </w:t>
      </w:r>
    </w:p>
    <w:bookmarkEnd w:id="7"/>
    <w:bookmarkStart w:name="z14" w:id="8"/>
    <w:p>
      <w:pPr>
        <w:spacing w:after="0"/>
        <w:ind w:left="0"/>
        <w:jc w:val="both"/>
      </w:pPr>
      <w:r>
        <w:rPr>
          <w:rFonts w:ascii="Times New Roman"/>
          <w:b w:val="false"/>
          <w:i w:val="false"/>
          <w:color w:val="000000"/>
          <w:sz w:val="28"/>
        </w:rPr>
        <w:t xml:space="preserve">
      Су ресурстарын пайдалануды </w:t>
      </w:r>
    </w:p>
    <w:bookmarkEnd w:id="8"/>
    <w:bookmarkStart w:name="z15" w:id="9"/>
    <w:p>
      <w:pPr>
        <w:spacing w:after="0"/>
        <w:ind w:left="0"/>
        <w:jc w:val="both"/>
      </w:pPr>
      <w:r>
        <w:rPr>
          <w:rFonts w:ascii="Times New Roman"/>
          <w:b w:val="false"/>
          <w:i w:val="false"/>
          <w:color w:val="000000"/>
          <w:sz w:val="28"/>
        </w:rPr>
        <w:t xml:space="preserve">
      реттеу және қорғау жөніндегі </w:t>
      </w:r>
    </w:p>
    <w:bookmarkEnd w:id="9"/>
    <w:bookmarkStart w:name="z16" w:id="10"/>
    <w:p>
      <w:pPr>
        <w:spacing w:after="0"/>
        <w:ind w:left="0"/>
        <w:jc w:val="both"/>
      </w:pPr>
      <w:r>
        <w:rPr>
          <w:rFonts w:ascii="Times New Roman"/>
          <w:b w:val="false"/>
          <w:i w:val="false"/>
          <w:color w:val="000000"/>
          <w:sz w:val="28"/>
        </w:rPr>
        <w:t xml:space="preserve">
      Арал-Сырдария бассейндік инспекциясы" </w:t>
      </w:r>
    </w:p>
    <w:bookmarkEnd w:id="10"/>
    <w:bookmarkStart w:name="z17" w:id="11"/>
    <w:p>
      <w:pPr>
        <w:spacing w:after="0"/>
        <w:ind w:left="0"/>
        <w:jc w:val="both"/>
      </w:pPr>
      <w:r>
        <w:rPr>
          <w:rFonts w:ascii="Times New Roman"/>
          <w:b w:val="false"/>
          <w:i w:val="false"/>
          <w:color w:val="000000"/>
          <w:sz w:val="28"/>
        </w:rPr>
        <w:t>
      Республикалық мемлекеттік мекемесімен</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xml:space="preserve">
      "Қазақстан Республикасы Экология, </w:t>
      </w:r>
    </w:p>
    <w:bookmarkEnd w:id="13"/>
    <w:bookmarkStart w:name="z20" w:id="14"/>
    <w:p>
      <w:pPr>
        <w:spacing w:after="0"/>
        <w:ind w:left="0"/>
        <w:jc w:val="both"/>
      </w:pPr>
      <w:r>
        <w:rPr>
          <w:rFonts w:ascii="Times New Roman"/>
          <w:b w:val="false"/>
          <w:i w:val="false"/>
          <w:color w:val="000000"/>
          <w:sz w:val="28"/>
        </w:rPr>
        <w:t>
      геология және табиғи ресурстар</w:t>
      </w:r>
    </w:p>
    <w:bookmarkEnd w:id="14"/>
    <w:bookmarkStart w:name="z21" w:id="15"/>
    <w:p>
      <w:pPr>
        <w:spacing w:after="0"/>
        <w:ind w:left="0"/>
        <w:jc w:val="both"/>
      </w:pPr>
      <w:r>
        <w:rPr>
          <w:rFonts w:ascii="Times New Roman"/>
          <w:b w:val="false"/>
          <w:i w:val="false"/>
          <w:color w:val="000000"/>
          <w:sz w:val="28"/>
        </w:rPr>
        <w:t xml:space="preserve">
      министрлігі Экологиялық реттеу </w:t>
      </w:r>
    </w:p>
    <w:bookmarkEnd w:id="15"/>
    <w:bookmarkStart w:name="z22" w:id="16"/>
    <w:p>
      <w:pPr>
        <w:spacing w:after="0"/>
        <w:ind w:left="0"/>
        <w:jc w:val="both"/>
      </w:pPr>
      <w:r>
        <w:rPr>
          <w:rFonts w:ascii="Times New Roman"/>
          <w:b w:val="false"/>
          <w:i w:val="false"/>
          <w:color w:val="000000"/>
          <w:sz w:val="28"/>
        </w:rPr>
        <w:t xml:space="preserve">
      және бақылау комитетінің </w:t>
      </w:r>
    </w:p>
    <w:bookmarkEnd w:id="16"/>
    <w:bookmarkStart w:name="z23" w:id="17"/>
    <w:p>
      <w:pPr>
        <w:spacing w:after="0"/>
        <w:ind w:left="0"/>
        <w:jc w:val="both"/>
      </w:pPr>
      <w:r>
        <w:rPr>
          <w:rFonts w:ascii="Times New Roman"/>
          <w:b w:val="false"/>
          <w:i w:val="false"/>
          <w:color w:val="000000"/>
          <w:sz w:val="28"/>
        </w:rPr>
        <w:t xml:space="preserve">
      Қызылорда облысы бойынша </w:t>
      </w:r>
    </w:p>
    <w:bookmarkEnd w:id="17"/>
    <w:bookmarkStart w:name="z24" w:id="18"/>
    <w:p>
      <w:pPr>
        <w:spacing w:after="0"/>
        <w:ind w:left="0"/>
        <w:jc w:val="both"/>
      </w:pPr>
      <w:r>
        <w:rPr>
          <w:rFonts w:ascii="Times New Roman"/>
          <w:b w:val="false"/>
          <w:i w:val="false"/>
          <w:color w:val="000000"/>
          <w:sz w:val="28"/>
        </w:rPr>
        <w:t>
      экология департаменті"</w:t>
      </w:r>
    </w:p>
    <w:bookmarkEnd w:id="18"/>
    <w:bookmarkStart w:name="z25" w:id="19"/>
    <w:p>
      <w:pPr>
        <w:spacing w:after="0"/>
        <w:ind w:left="0"/>
        <w:jc w:val="both"/>
      </w:pPr>
      <w:r>
        <w:rPr>
          <w:rFonts w:ascii="Times New Roman"/>
          <w:b w:val="false"/>
          <w:i w:val="false"/>
          <w:color w:val="000000"/>
          <w:sz w:val="28"/>
        </w:rPr>
        <w:t>
      Республикалық мемлекеттік мекемесімен</w:t>
      </w:r>
    </w:p>
    <w:bookmarkEnd w:id="19"/>
    <w:bookmarkStart w:name="z26" w:id="20"/>
    <w:p>
      <w:pPr>
        <w:spacing w:after="0"/>
        <w:ind w:left="0"/>
        <w:jc w:val="both"/>
      </w:pPr>
      <w:r>
        <w:rPr>
          <w:rFonts w:ascii="Times New Roman"/>
          <w:b w:val="false"/>
          <w:i w:val="false"/>
          <w:color w:val="000000"/>
          <w:sz w:val="28"/>
        </w:rPr>
        <w:t>
      "КЕЛІСІЛДІ"</w:t>
      </w:r>
    </w:p>
    <w:bookmarkEnd w:id="20"/>
    <w:bookmarkStart w:name="z27" w:id="21"/>
    <w:p>
      <w:pPr>
        <w:spacing w:after="0"/>
        <w:ind w:left="0"/>
        <w:jc w:val="both"/>
      </w:pPr>
      <w:r>
        <w:rPr>
          <w:rFonts w:ascii="Times New Roman"/>
          <w:b w:val="false"/>
          <w:i w:val="false"/>
          <w:color w:val="000000"/>
          <w:sz w:val="28"/>
        </w:rPr>
        <w:t xml:space="preserve">
      "Қазақстан Республикасының </w:t>
      </w:r>
    </w:p>
    <w:bookmarkEnd w:id="21"/>
    <w:bookmarkStart w:name="z28" w:id="22"/>
    <w:p>
      <w:pPr>
        <w:spacing w:after="0"/>
        <w:ind w:left="0"/>
        <w:jc w:val="both"/>
      </w:pPr>
      <w:r>
        <w:rPr>
          <w:rFonts w:ascii="Times New Roman"/>
          <w:b w:val="false"/>
          <w:i w:val="false"/>
          <w:color w:val="000000"/>
          <w:sz w:val="28"/>
        </w:rPr>
        <w:t xml:space="preserve">
      Ішкі істер министрлігі </w:t>
      </w:r>
    </w:p>
    <w:bookmarkEnd w:id="22"/>
    <w:bookmarkStart w:name="z29" w:id="23"/>
    <w:p>
      <w:pPr>
        <w:spacing w:after="0"/>
        <w:ind w:left="0"/>
        <w:jc w:val="both"/>
      </w:pPr>
      <w:r>
        <w:rPr>
          <w:rFonts w:ascii="Times New Roman"/>
          <w:b w:val="false"/>
          <w:i w:val="false"/>
          <w:color w:val="000000"/>
          <w:sz w:val="28"/>
        </w:rPr>
        <w:t>
      Қызылорда облысының</w:t>
      </w:r>
    </w:p>
    <w:bookmarkEnd w:id="23"/>
    <w:bookmarkStart w:name="z30" w:id="24"/>
    <w:p>
      <w:pPr>
        <w:spacing w:after="0"/>
        <w:ind w:left="0"/>
        <w:jc w:val="both"/>
      </w:pPr>
      <w:r>
        <w:rPr>
          <w:rFonts w:ascii="Times New Roman"/>
          <w:b w:val="false"/>
          <w:i w:val="false"/>
          <w:color w:val="000000"/>
          <w:sz w:val="28"/>
        </w:rPr>
        <w:t>
      Полиция департаменті"</w:t>
      </w:r>
    </w:p>
    <w:bookmarkEnd w:id="24"/>
    <w:bookmarkStart w:name="z31" w:id="25"/>
    <w:p>
      <w:pPr>
        <w:spacing w:after="0"/>
        <w:ind w:left="0"/>
        <w:jc w:val="both"/>
      </w:pPr>
      <w:r>
        <w:rPr>
          <w:rFonts w:ascii="Times New Roman"/>
          <w:b w:val="false"/>
          <w:i w:val="false"/>
          <w:color w:val="000000"/>
          <w:sz w:val="28"/>
        </w:rPr>
        <w:t xml:space="preserve">
      Мемлекеттік мекемесімен </w:t>
      </w:r>
    </w:p>
    <w:bookmarkEnd w:id="25"/>
    <w:bookmarkStart w:name="z32" w:id="26"/>
    <w:p>
      <w:pPr>
        <w:spacing w:after="0"/>
        <w:ind w:left="0"/>
        <w:jc w:val="both"/>
      </w:pPr>
      <w:r>
        <w:rPr>
          <w:rFonts w:ascii="Times New Roman"/>
          <w:b w:val="false"/>
          <w:i w:val="false"/>
          <w:color w:val="000000"/>
          <w:sz w:val="28"/>
        </w:rPr>
        <w:t>
      "КЕЛІСІЛДІ"</w:t>
      </w:r>
    </w:p>
    <w:bookmarkEnd w:id="26"/>
    <w:bookmarkStart w:name="z33" w:id="27"/>
    <w:p>
      <w:pPr>
        <w:spacing w:after="0"/>
        <w:ind w:left="0"/>
        <w:jc w:val="both"/>
      </w:pPr>
      <w:r>
        <w:rPr>
          <w:rFonts w:ascii="Times New Roman"/>
          <w:b w:val="false"/>
          <w:i w:val="false"/>
          <w:color w:val="000000"/>
          <w:sz w:val="28"/>
        </w:rPr>
        <w:t xml:space="preserve">
      "Қазақстан Республикасы </w:t>
      </w:r>
    </w:p>
    <w:bookmarkEnd w:id="27"/>
    <w:bookmarkStart w:name="z34" w:id="28"/>
    <w:p>
      <w:pPr>
        <w:spacing w:after="0"/>
        <w:ind w:left="0"/>
        <w:jc w:val="both"/>
      </w:pPr>
      <w:r>
        <w:rPr>
          <w:rFonts w:ascii="Times New Roman"/>
          <w:b w:val="false"/>
          <w:i w:val="false"/>
          <w:color w:val="000000"/>
          <w:sz w:val="28"/>
        </w:rPr>
        <w:t xml:space="preserve">
      Денсаулық сақтау министрлігінің </w:t>
      </w:r>
    </w:p>
    <w:bookmarkEnd w:id="28"/>
    <w:bookmarkStart w:name="z35" w:id="29"/>
    <w:p>
      <w:pPr>
        <w:spacing w:after="0"/>
        <w:ind w:left="0"/>
        <w:jc w:val="both"/>
      </w:pPr>
      <w:r>
        <w:rPr>
          <w:rFonts w:ascii="Times New Roman"/>
          <w:b w:val="false"/>
          <w:i w:val="false"/>
          <w:color w:val="000000"/>
          <w:sz w:val="28"/>
        </w:rPr>
        <w:t xml:space="preserve">
      Тауарлар мен көрсетілетін қызметтердің </w:t>
      </w:r>
    </w:p>
    <w:bookmarkEnd w:id="29"/>
    <w:bookmarkStart w:name="z36" w:id="30"/>
    <w:p>
      <w:pPr>
        <w:spacing w:after="0"/>
        <w:ind w:left="0"/>
        <w:jc w:val="both"/>
      </w:pPr>
      <w:r>
        <w:rPr>
          <w:rFonts w:ascii="Times New Roman"/>
          <w:b w:val="false"/>
          <w:i w:val="false"/>
          <w:color w:val="000000"/>
          <w:sz w:val="28"/>
        </w:rPr>
        <w:t xml:space="preserve">
      сапасы мен қауіпсіздігін бақылау комитеті </w:t>
      </w:r>
    </w:p>
    <w:bookmarkEnd w:id="30"/>
    <w:bookmarkStart w:name="z37" w:id="31"/>
    <w:p>
      <w:pPr>
        <w:spacing w:after="0"/>
        <w:ind w:left="0"/>
        <w:jc w:val="both"/>
      </w:pPr>
      <w:r>
        <w:rPr>
          <w:rFonts w:ascii="Times New Roman"/>
          <w:b w:val="false"/>
          <w:i w:val="false"/>
          <w:color w:val="000000"/>
          <w:sz w:val="28"/>
        </w:rPr>
        <w:t xml:space="preserve">
      Қызылорда облысының тауарлар </w:t>
      </w:r>
    </w:p>
    <w:bookmarkEnd w:id="31"/>
    <w:bookmarkStart w:name="z38" w:id="32"/>
    <w:p>
      <w:pPr>
        <w:spacing w:after="0"/>
        <w:ind w:left="0"/>
        <w:jc w:val="both"/>
      </w:pPr>
      <w:r>
        <w:rPr>
          <w:rFonts w:ascii="Times New Roman"/>
          <w:b w:val="false"/>
          <w:i w:val="false"/>
          <w:color w:val="000000"/>
          <w:sz w:val="28"/>
        </w:rPr>
        <w:t xml:space="preserve">
      мен көрсетілетін қызметтердің </w:t>
      </w:r>
    </w:p>
    <w:bookmarkEnd w:id="32"/>
    <w:bookmarkStart w:name="z39" w:id="33"/>
    <w:p>
      <w:pPr>
        <w:spacing w:after="0"/>
        <w:ind w:left="0"/>
        <w:jc w:val="both"/>
      </w:pPr>
      <w:r>
        <w:rPr>
          <w:rFonts w:ascii="Times New Roman"/>
          <w:b w:val="false"/>
          <w:i w:val="false"/>
          <w:color w:val="000000"/>
          <w:sz w:val="28"/>
        </w:rPr>
        <w:t>
      сапасы мен қауіпсіздігін бақылау департаменті"</w:t>
      </w:r>
    </w:p>
    <w:bookmarkEnd w:id="33"/>
    <w:bookmarkStart w:name="z40" w:id="34"/>
    <w:p>
      <w:pPr>
        <w:spacing w:after="0"/>
        <w:ind w:left="0"/>
        <w:jc w:val="both"/>
      </w:pPr>
      <w:r>
        <w:rPr>
          <w:rFonts w:ascii="Times New Roman"/>
          <w:b w:val="false"/>
          <w:i w:val="false"/>
          <w:color w:val="000000"/>
          <w:sz w:val="28"/>
        </w:rPr>
        <w:t xml:space="preserve">
      Республикалық мемлекеттік мекемесімен </w:t>
      </w:r>
    </w:p>
    <w:bookmarkEnd w:id="34"/>
    <w:bookmarkStart w:name="z41" w:id="35"/>
    <w:p>
      <w:pPr>
        <w:spacing w:after="0"/>
        <w:ind w:left="0"/>
        <w:jc w:val="both"/>
      </w:pPr>
      <w:r>
        <w:rPr>
          <w:rFonts w:ascii="Times New Roman"/>
          <w:b w:val="false"/>
          <w:i w:val="false"/>
          <w:color w:val="000000"/>
          <w:sz w:val="28"/>
        </w:rPr>
        <w:t>
      "КЕЛІСІЛДІ"</w:t>
      </w:r>
    </w:p>
    <w:bookmarkEnd w:id="35"/>
    <w:bookmarkStart w:name="z42" w:id="36"/>
    <w:p>
      <w:pPr>
        <w:spacing w:after="0"/>
        <w:ind w:left="0"/>
        <w:jc w:val="both"/>
      </w:pPr>
      <w:r>
        <w:rPr>
          <w:rFonts w:ascii="Times New Roman"/>
          <w:b w:val="false"/>
          <w:i w:val="false"/>
          <w:color w:val="000000"/>
          <w:sz w:val="28"/>
        </w:rPr>
        <w:t xml:space="preserve">
      "Қазақстан Республикасы </w:t>
      </w:r>
    </w:p>
    <w:bookmarkEnd w:id="36"/>
    <w:bookmarkStart w:name="z43" w:id="37"/>
    <w:p>
      <w:pPr>
        <w:spacing w:after="0"/>
        <w:ind w:left="0"/>
        <w:jc w:val="both"/>
      </w:pPr>
      <w:r>
        <w:rPr>
          <w:rFonts w:ascii="Times New Roman"/>
          <w:b w:val="false"/>
          <w:i w:val="false"/>
          <w:color w:val="000000"/>
          <w:sz w:val="28"/>
        </w:rPr>
        <w:t xml:space="preserve">
      Ішкі істер министрлігі Төтенше </w:t>
      </w:r>
    </w:p>
    <w:bookmarkEnd w:id="37"/>
    <w:bookmarkStart w:name="z44" w:id="38"/>
    <w:p>
      <w:pPr>
        <w:spacing w:after="0"/>
        <w:ind w:left="0"/>
        <w:jc w:val="both"/>
      </w:pPr>
      <w:r>
        <w:rPr>
          <w:rFonts w:ascii="Times New Roman"/>
          <w:b w:val="false"/>
          <w:i w:val="false"/>
          <w:color w:val="000000"/>
          <w:sz w:val="28"/>
        </w:rPr>
        <w:t xml:space="preserve">
      жағдайлар комитеті Қызылорда </w:t>
      </w:r>
    </w:p>
    <w:bookmarkEnd w:id="38"/>
    <w:bookmarkStart w:name="z45" w:id="39"/>
    <w:p>
      <w:pPr>
        <w:spacing w:after="0"/>
        <w:ind w:left="0"/>
        <w:jc w:val="both"/>
      </w:pPr>
      <w:r>
        <w:rPr>
          <w:rFonts w:ascii="Times New Roman"/>
          <w:b w:val="false"/>
          <w:i w:val="false"/>
          <w:color w:val="000000"/>
          <w:sz w:val="28"/>
        </w:rPr>
        <w:t>
      облысының Төтенше жағдайлар департаменті"</w:t>
      </w:r>
    </w:p>
    <w:bookmarkEnd w:id="39"/>
    <w:bookmarkStart w:name="z46" w:id="40"/>
    <w:p>
      <w:pPr>
        <w:spacing w:after="0"/>
        <w:ind w:left="0"/>
        <w:jc w:val="both"/>
      </w:pPr>
      <w:r>
        <w:rPr>
          <w:rFonts w:ascii="Times New Roman"/>
          <w:b w:val="false"/>
          <w:i w:val="false"/>
          <w:color w:val="000000"/>
          <w:sz w:val="28"/>
        </w:rPr>
        <w:t>
      Мемлекеттік мекемесімен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мамыры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шешімімен бекітілген</w:t>
            </w:r>
          </w:p>
        </w:tc>
      </w:tr>
    </w:tbl>
    <w:bookmarkStart w:name="z53" w:id="41"/>
    <w:p>
      <w:pPr>
        <w:spacing w:after="0"/>
        <w:ind w:left="0"/>
        <w:jc w:val="left"/>
      </w:pPr>
      <w:r>
        <w:rPr>
          <w:rFonts w:ascii="Times New Roman"/>
          <w:b/>
          <w:i w:val="false"/>
          <w:color w:val="000000"/>
        </w:rPr>
        <w:t xml:space="preserve"> Қызылорда облысында ортақ су пайдалану қағидалары</w:t>
      </w:r>
    </w:p>
    <w:bookmarkEnd w:id="41"/>
    <w:bookmarkStart w:name="z54" w:id="42"/>
    <w:p>
      <w:pPr>
        <w:spacing w:after="0"/>
        <w:ind w:left="0"/>
        <w:jc w:val="both"/>
      </w:pPr>
      <w:r>
        <w:rPr>
          <w:rFonts w:ascii="Times New Roman"/>
          <w:b w:val="false"/>
          <w:i w:val="false"/>
          <w:color w:val="000000"/>
          <w:sz w:val="28"/>
        </w:rPr>
        <w:t xml:space="preserve">
      1. Осы Қызылорда облысында ортақ су пайдаланудың қағидалары Қазақстан Республикасының 2003 жылғы 9 шілдедегі Су кодексінің (бұдан әрі - Кодекс) 37-бабы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"Ортақ су пайдаланудың үлгілік қағидаларын бекіту туралы" Қазақстан Республикасы Ауыл шаруашылығы министрінің 2015 жылғы 20 наурыздағы </w:t>
      </w:r>
      <w:r>
        <w:rPr>
          <w:rFonts w:ascii="Times New Roman"/>
          <w:b w:val="false"/>
          <w:i w:val="false"/>
          <w:color w:val="000000"/>
          <w:sz w:val="28"/>
        </w:rPr>
        <w:t>№ 19-1/252</w:t>
      </w:r>
      <w:r>
        <w:rPr>
          <w:rFonts w:ascii="Times New Roman"/>
          <w:b w:val="false"/>
          <w:i w:val="false"/>
          <w:color w:val="000000"/>
          <w:sz w:val="28"/>
        </w:rPr>
        <w:t xml:space="preserve"> (нормативтік құқықтық актілерді мемлекеттік тіркеу тізілімінде № 11434 болып тіркелген) бұйрығына сәйкес әзірленді және Қызылорда облысының өңірлік жағдайының ерекшелігін ескере отырып ортақ су пайдалану тәртібін айқындайды. </w:t>
      </w:r>
    </w:p>
    <w:bookmarkEnd w:id="42"/>
    <w:bookmarkStart w:name="z55" w:id="43"/>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43"/>
    <w:bookmarkStart w:name="z56" w:id="44"/>
    <w:p>
      <w:pPr>
        <w:spacing w:after="0"/>
        <w:ind w:left="0"/>
        <w:jc w:val="both"/>
      </w:pPr>
      <w:r>
        <w:rPr>
          <w:rFonts w:ascii="Times New Roman"/>
          <w:b w:val="false"/>
          <w:i w:val="false"/>
          <w:color w:val="000000"/>
          <w:sz w:val="28"/>
        </w:rPr>
        <w:t xml:space="preserve">
      3. Ортақ су пайдалануды жүзеге асыру үшін арнайы рұқсат талап етілмейді. </w:t>
      </w:r>
    </w:p>
    <w:bookmarkEnd w:id="44"/>
    <w:bookmarkStart w:name="z57" w:id="45"/>
    <w:p>
      <w:pPr>
        <w:spacing w:after="0"/>
        <w:ind w:left="0"/>
        <w:jc w:val="both"/>
      </w:pPr>
      <w:r>
        <w:rPr>
          <w:rFonts w:ascii="Times New Roman"/>
          <w:b w:val="false"/>
          <w:i w:val="false"/>
          <w:color w:val="000000"/>
          <w:sz w:val="28"/>
        </w:rPr>
        <w:t>
      4. Кодексте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45"/>
    <w:bookmarkStart w:name="z58" w:id="46"/>
    <w:p>
      <w:pPr>
        <w:spacing w:after="0"/>
        <w:ind w:left="0"/>
        <w:jc w:val="both"/>
      </w:pPr>
      <w:r>
        <w:rPr>
          <w:rFonts w:ascii="Times New Roman"/>
          <w:b w:val="false"/>
          <w:i w:val="false"/>
          <w:color w:val="000000"/>
          <w:sz w:val="28"/>
        </w:rPr>
        <w:t xml:space="preserve">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 </w:t>
      </w:r>
    </w:p>
    <w:bookmarkEnd w:id="46"/>
    <w:bookmarkStart w:name="z59" w:id="47"/>
    <w:p>
      <w:pPr>
        <w:spacing w:after="0"/>
        <w:ind w:left="0"/>
        <w:jc w:val="both"/>
      </w:pPr>
      <w:r>
        <w:rPr>
          <w:rFonts w:ascii="Times New Roman"/>
          <w:b w:val="false"/>
          <w:i w:val="false"/>
          <w:color w:val="000000"/>
          <w:sz w:val="28"/>
        </w:rPr>
        <w:t>
      6. Ортақ су пайдалануға:</w:t>
      </w:r>
    </w:p>
    <w:bookmarkEnd w:id="47"/>
    <w:bookmarkStart w:name="z60" w:id="48"/>
    <w:p>
      <w:pPr>
        <w:spacing w:after="0"/>
        <w:ind w:left="0"/>
        <w:jc w:val="both"/>
      </w:pPr>
      <w:r>
        <w:rPr>
          <w:rFonts w:ascii="Times New Roman"/>
          <w:b w:val="false"/>
          <w:i w:val="false"/>
          <w:color w:val="000000"/>
          <w:sz w:val="28"/>
        </w:rPr>
        <w:t>
      1) шаруашылық-ауыз су мақсаттарын қанағаттандыру үшін;</w:t>
      </w:r>
    </w:p>
    <w:bookmarkEnd w:id="48"/>
    <w:bookmarkStart w:name="z61" w:id="49"/>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bookmarkEnd w:id="49"/>
    <w:bookmarkStart w:name="z62" w:id="50"/>
    <w:p>
      <w:pPr>
        <w:spacing w:after="0"/>
        <w:ind w:left="0"/>
        <w:jc w:val="both"/>
      </w:pPr>
      <w:r>
        <w:rPr>
          <w:rFonts w:ascii="Times New Roman"/>
          <w:b w:val="false"/>
          <w:i w:val="false"/>
          <w:color w:val="000000"/>
          <w:sz w:val="28"/>
        </w:rPr>
        <w:t>
      3) кеме қатынасы және шағын кемелерді пайдалану үшін;</w:t>
      </w:r>
    </w:p>
    <w:bookmarkEnd w:id="50"/>
    <w:bookmarkStart w:name="z63" w:id="51"/>
    <w:p>
      <w:pPr>
        <w:spacing w:after="0"/>
        <w:ind w:left="0"/>
        <w:jc w:val="both"/>
      </w:pPr>
      <w:r>
        <w:rPr>
          <w:rFonts w:ascii="Times New Roman"/>
          <w:b w:val="false"/>
          <w:i w:val="false"/>
          <w:color w:val="000000"/>
          <w:sz w:val="28"/>
        </w:rPr>
        <w:t>
      4) мал суару үшін су объектілерін пайдалану жатады.</w:t>
      </w:r>
    </w:p>
    <w:bookmarkEnd w:id="51"/>
    <w:bookmarkStart w:name="z64" w:id="52"/>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52"/>
    <w:bookmarkStart w:name="z65" w:id="53"/>
    <w:p>
      <w:pPr>
        <w:spacing w:after="0"/>
        <w:ind w:left="0"/>
        <w:jc w:val="both"/>
      </w:pPr>
      <w:r>
        <w:rPr>
          <w:rFonts w:ascii="Times New Roman"/>
          <w:b w:val="false"/>
          <w:i w:val="false"/>
          <w:color w:val="000000"/>
          <w:sz w:val="28"/>
        </w:rPr>
        <w:t>
      8. Су объектілері мен су шаруашылығы құрылысжайларындағы көпшіліктің демалуына, туризм мен спортқа арналған жерлерді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уәкілетті органдармен келісім бойынша Қызылорда облысының әкімдігі белгілейді.</w:t>
      </w:r>
    </w:p>
    <w:bookmarkEnd w:id="53"/>
    <w:bookmarkStart w:name="z66" w:id="54"/>
    <w:p>
      <w:pPr>
        <w:spacing w:after="0"/>
        <w:ind w:left="0"/>
        <w:jc w:val="both"/>
      </w:pPr>
      <w:r>
        <w:rPr>
          <w:rFonts w:ascii="Times New Roman"/>
          <w:b w:val="false"/>
          <w:i w:val="false"/>
          <w:color w:val="000000"/>
          <w:sz w:val="28"/>
        </w:rPr>
        <w:t xml:space="preserve">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 </w:t>
      </w:r>
    </w:p>
    <w:bookmarkEnd w:id="54"/>
    <w:bookmarkStart w:name="z67" w:id="55"/>
    <w:p>
      <w:pPr>
        <w:spacing w:after="0"/>
        <w:ind w:left="0"/>
        <w:jc w:val="both"/>
      </w:pPr>
      <w:r>
        <w:rPr>
          <w:rFonts w:ascii="Times New Roman"/>
          <w:b w:val="false"/>
          <w:i w:val="false"/>
          <w:color w:val="000000"/>
          <w:sz w:val="28"/>
        </w:rPr>
        <w:t xml:space="preserve">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бекітілетін қағидаларға сәйкес жүзеге асырылады.</w:t>
      </w:r>
    </w:p>
    <w:bookmarkEnd w:id="55"/>
    <w:bookmarkStart w:name="z68" w:id="56"/>
    <w:p>
      <w:pPr>
        <w:spacing w:after="0"/>
        <w:ind w:left="0"/>
        <w:jc w:val="both"/>
      </w:pPr>
      <w:r>
        <w:rPr>
          <w:rFonts w:ascii="Times New Roman"/>
          <w:b w:val="false"/>
          <w:i w:val="false"/>
          <w:color w:val="000000"/>
          <w:sz w:val="28"/>
        </w:rPr>
        <w:t xml:space="preserve">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 </w:t>
      </w:r>
    </w:p>
    <w:bookmarkEnd w:id="56"/>
    <w:bookmarkStart w:name="z69" w:id="57"/>
    <w:p>
      <w:pPr>
        <w:spacing w:after="0"/>
        <w:ind w:left="0"/>
        <w:jc w:val="both"/>
      </w:pPr>
      <w:r>
        <w:rPr>
          <w:rFonts w:ascii="Times New Roman"/>
          <w:b w:val="false"/>
          <w:i w:val="false"/>
          <w:color w:val="000000"/>
          <w:sz w:val="28"/>
        </w:rPr>
        <w:t>
      11. Азаматтардың өмірі мен денсаулығын сақтау мақсатында Қызылорда облысының аумағындағы Сырдария өзенінде және Қызылорда облысы әкімдігімен белгіленбеген су объектілерінде шомылуға тыйым салынады.</w:t>
      </w:r>
    </w:p>
    <w:bookmarkEnd w:id="57"/>
    <w:bookmarkStart w:name="z70" w:id="58"/>
    <w:p>
      <w:pPr>
        <w:spacing w:after="0"/>
        <w:ind w:left="0"/>
        <w:jc w:val="both"/>
      </w:pPr>
      <w:r>
        <w:rPr>
          <w:rFonts w:ascii="Times New Roman"/>
          <w:b w:val="false"/>
          <w:i w:val="false"/>
          <w:color w:val="000000"/>
          <w:sz w:val="28"/>
        </w:rPr>
        <w:t xml:space="preserve">
      12. Қызылорда облысының әкімдігі тиісті аумақтарда орналасқан су объектілерінің, сумен жабдықтау және су бұру жүйелерінің жай-күйі туралы халықты хабардар етуді жүзеге асырады. </w:t>
      </w:r>
    </w:p>
    <w:bookmarkEnd w:id="58"/>
    <w:bookmarkStart w:name="z71" w:id="59"/>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Қызылорда облыстық мәслихатының шешімдерінде өзгеше белгіленбесе, Кодекстің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оған тыйым салу туралы жариялайды. </w:t>
      </w:r>
    </w:p>
    <w:bookmarkEnd w:id="59"/>
    <w:bookmarkStart w:name="z72" w:id="60"/>
    <w:p>
      <w:pPr>
        <w:spacing w:after="0"/>
        <w:ind w:left="0"/>
        <w:jc w:val="both"/>
      </w:pPr>
      <w:r>
        <w:rPr>
          <w:rFonts w:ascii="Times New Roman"/>
          <w:b w:val="false"/>
          <w:i w:val="false"/>
          <w:color w:val="000000"/>
          <w:sz w:val="28"/>
        </w:rPr>
        <w:t xml:space="preserve">
      14. Ортақ су пайдаланудың шарттарын немесе оған тыйым салынатынын жариялау үшін оқшау немесе бірлесіп су пайдалануды жүзеге асыратын су пайдаланушы облыстың өкілді органына ортақ су пайдаланудың шарттарын немесе оған тыйым салынатынын белгілеудің қажеттігі негізделген ұсыныс енгізеді. </w:t>
      </w:r>
    </w:p>
    <w:bookmarkEnd w:id="60"/>
    <w:bookmarkStart w:name="z73" w:id="61"/>
    <w:p>
      <w:pPr>
        <w:spacing w:after="0"/>
        <w:ind w:left="0"/>
        <w:jc w:val="both"/>
      </w:pPr>
      <w:r>
        <w:rPr>
          <w:rFonts w:ascii="Times New Roman"/>
          <w:b w:val="false"/>
          <w:i w:val="false"/>
          <w:color w:val="000000"/>
          <w:sz w:val="28"/>
        </w:rPr>
        <w:t xml:space="preserve">
      15. Қызылорда облыстық мәслихаты мәслихаттың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 </w:t>
      </w:r>
    </w:p>
    <w:bookmarkEnd w:id="61"/>
    <w:bookmarkStart w:name="z74" w:id="62"/>
    <w:p>
      <w:pPr>
        <w:spacing w:after="0"/>
        <w:ind w:left="0"/>
        <w:jc w:val="both"/>
      </w:pPr>
      <w:r>
        <w:rPr>
          <w:rFonts w:ascii="Times New Roman"/>
          <w:b w:val="false"/>
          <w:i w:val="false"/>
          <w:color w:val="000000"/>
          <w:sz w:val="28"/>
        </w:rPr>
        <w:t xml:space="preserve">
      16.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 </w:t>
      </w:r>
    </w:p>
    <w:bookmarkEnd w:id="62"/>
    <w:bookmarkStart w:name="z75" w:id="63"/>
    <w:p>
      <w:pPr>
        <w:spacing w:after="0"/>
        <w:ind w:left="0"/>
        <w:jc w:val="both"/>
      </w:pPr>
      <w:r>
        <w:rPr>
          <w:rFonts w:ascii="Times New Roman"/>
          <w:b w:val="false"/>
          <w:i w:val="false"/>
          <w:color w:val="000000"/>
          <w:sz w:val="28"/>
        </w:rPr>
        <w:t xml:space="preserve">
      17. Су пайдаланушы Қызылорда облыстық мәслихатынан оң шешім алғаннан кейін бұқаралық ақпарат құралдары арқылы, сондай-ақ, арнайы ақпараттық белгілер арқылы халықты шомылуға жол берілмейтіні және ортақ су пайдалануды жүзеге асырудың басқа шарттары туралы хабардар етуді қамтамасыз етеді. </w:t>
      </w:r>
    </w:p>
    <w:bookmarkEnd w:id="63"/>
    <w:bookmarkStart w:name="z76" w:id="64"/>
    <w:p>
      <w:pPr>
        <w:spacing w:after="0"/>
        <w:ind w:left="0"/>
        <w:jc w:val="both"/>
      </w:pPr>
      <w:r>
        <w:rPr>
          <w:rFonts w:ascii="Times New Roman"/>
          <w:b w:val="false"/>
          <w:i w:val="false"/>
          <w:color w:val="000000"/>
          <w:sz w:val="28"/>
        </w:rPr>
        <w:t xml:space="preserve">
      18. Ортақ су пайдалану үшін су объектілерін пайдалану кезінде жеке және заңды тұлғалар: </w:t>
      </w:r>
    </w:p>
    <w:bookmarkEnd w:id="64"/>
    <w:bookmarkStart w:name="z77" w:id="65"/>
    <w:p>
      <w:pPr>
        <w:spacing w:after="0"/>
        <w:ind w:left="0"/>
        <w:jc w:val="both"/>
      </w:pPr>
      <w:r>
        <w:rPr>
          <w:rFonts w:ascii="Times New Roman"/>
          <w:b w:val="false"/>
          <w:i w:val="false"/>
          <w:color w:val="000000"/>
          <w:sz w:val="28"/>
        </w:rPr>
        <w:t xml:space="preserve">
      1) су объектілерін ұқыпты пайдалануы; </w:t>
      </w:r>
    </w:p>
    <w:bookmarkEnd w:id="65"/>
    <w:bookmarkStart w:name="z78" w:id="66"/>
    <w:p>
      <w:pPr>
        <w:spacing w:after="0"/>
        <w:ind w:left="0"/>
        <w:jc w:val="both"/>
      </w:pPr>
      <w:r>
        <w:rPr>
          <w:rFonts w:ascii="Times New Roman"/>
          <w:b w:val="false"/>
          <w:i w:val="false"/>
          <w:color w:val="000000"/>
          <w:sz w:val="28"/>
        </w:rPr>
        <w:t xml:space="preserve">
      2) су объектілерін пайдаланудың белгіленген режимін сақтауы; </w:t>
      </w:r>
    </w:p>
    <w:bookmarkEnd w:id="66"/>
    <w:bookmarkStart w:name="z79" w:id="67"/>
    <w:p>
      <w:pPr>
        <w:spacing w:after="0"/>
        <w:ind w:left="0"/>
        <w:jc w:val="both"/>
      </w:pPr>
      <w:r>
        <w:rPr>
          <w:rFonts w:ascii="Times New Roman"/>
          <w:b w:val="false"/>
          <w:i w:val="false"/>
          <w:color w:val="000000"/>
          <w:sz w:val="28"/>
        </w:rPr>
        <w:t xml:space="preserve">
      3) су объектілерінде мәдени, спорттық және басқа да іс-шараларды өткізу кезінде қауіпсіздік шараларын сақтауы; </w:t>
      </w:r>
    </w:p>
    <w:bookmarkEnd w:id="67"/>
    <w:bookmarkStart w:name="z80" w:id="68"/>
    <w:p>
      <w:pPr>
        <w:spacing w:after="0"/>
        <w:ind w:left="0"/>
        <w:jc w:val="both"/>
      </w:pPr>
      <w:r>
        <w:rPr>
          <w:rFonts w:ascii="Times New Roman"/>
          <w:b w:val="false"/>
          <w:i w:val="false"/>
          <w:color w:val="000000"/>
          <w:sz w:val="28"/>
        </w:rPr>
        <w:t xml:space="preserve">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 </w:t>
      </w:r>
    </w:p>
    <w:bookmarkEnd w:id="68"/>
    <w:bookmarkStart w:name="z81" w:id="69"/>
    <w:p>
      <w:pPr>
        <w:spacing w:after="0"/>
        <w:ind w:left="0"/>
        <w:jc w:val="both"/>
      </w:pPr>
      <w:r>
        <w:rPr>
          <w:rFonts w:ascii="Times New Roman"/>
          <w:b w:val="false"/>
          <w:i w:val="false"/>
          <w:color w:val="000000"/>
          <w:sz w:val="28"/>
        </w:rPr>
        <w:t xml:space="preserve">
      19. Ортақ су пайдаланудың су объектілерін пайдалану кезінде: </w:t>
      </w:r>
    </w:p>
    <w:bookmarkEnd w:id="69"/>
    <w:bookmarkStart w:name="z82" w:id="70"/>
    <w:p>
      <w:pPr>
        <w:spacing w:after="0"/>
        <w:ind w:left="0"/>
        <w:jc w:val="both"/>
      </w:pPr>
      <w:r>
        <w:rPr>
          <w:rFonts w:ascii="Times New Roman"/>
          <w:b w:val="false"/>
          <w:i w:val="false"/>
          <w:color w:val="000000"/>
          <w:sz w:val="28"/>
        </w:rPr>
        <w:t xml:space="preserve">
      1) су объектісін ластауға және қоқыстауға; </w:t>
      </w:r>
    </w:p>
    <w:bookmarkEnd w:id="70"/>
    <w:bookmarkStart w:name="z83" w:id="71"/>
    <w:p>
      <w:pPr>
        <w:spacing w:after="0"/>
        <w:ind w:left="0"/>
        <w:jc w:val="both"/>
      </w:pPr>
      <w:r>
        <w:rPr>
          <w:rFonts w:ascii="Times New Roman"/>
          <w:b w:val="false"/>
          <w:i w:val="false"/>
          <w:color w:val="000000"/>
          <w:sz w:val="28"/>
        </w:rPr>
        <w:t xml:space="preserve">
      2) шомылуға арналған орындарда киім жууға және жануарларды шомылдыруға; </w:t>
      </w:r>
    </w:p>
    <w:bookmarkEnd w:id="71"/>
    <w:bookmarkStart w:name="z84" w:id="72"/>
    <w:p>
      <w:pPr>
        <w:spacing w:after="0"/>
        <w:ind w:left="0"/>
        <w:jc w:val="both"/>
      </w:pPr>
      <w:r>
        <w:rPr>
          <w:rFonts w:ascii="Times New Roman"/>
          <w:b w:val="false"/>
          <w:i w:val="false"/>
          <w:color w:val="000000"/>
          <w:sz w:val="28"/>
        </w:rPr>
        <w:t xml:space="preserve">
      3) ескерту немесе тыйым салу жазулары бар арнайы ақпараттық белгілер қойылмаған орындарда шомылуға; </w:t>
      </w:r>
    </w:p>
    <w:bookmarkEnd w:id="72"/>
    <w:bookmarkStart w:name="z85" w:id="73"/>
    <w:p>
      <w:pPr>
        <w:spacing w:after="0"/>
        <w:ind w:left="0"/>
        <w:jc w:val="both"/>
      </w:pPr>
      <w:r>
        <w:rPr>
          <w:rFonts w:ascii="Times New Roman"/>
          <w:b w:val="false"/>
          <w:i w:val="false"/>
          <w:color w:val="000000"/>
          <w:sz w:val="28"/>
        </w:rPr>
        <w:t xml:space="preserve">
      4) арнайы ақпараттық белгілерді өз еркімен алып тастауға, бұзуға және жоюға; </w:t>
      </w:r>
    </w:p>
    <w:bookmarkEnd w:id="73"/>
    <w:bookmarkStart w:name="z86" w:id="74"/>
    <w:p>
      <w:pPr>
        <w:spacing w:after="0"/>
        <w:ind w:left="0"/>
        <w:jc w:val="both"/>
      </w:pPr>
      <w:r>
        <w:rPr>
          <w:rFonts w:ascii="Times New Roman"/>
          <w:b w:val="false"/>
          <w:i w:val="false"/>
          <w:color w:val="000000"/>
          <w:sz w:val="28"/>
        </w:rPr>
        <w:t xml:space="preserve">
      5) аумақта жанар-жағар май материалдарын сақтауға; </w:t>
      </w:r>
    </w:p>
    <w:bookmarkEnd w:id="74"/>
    <w:bookmarkStart w:name="z87" w:id="75"/>
    <w:p>
      <w:pPr>
        <w:spacing w:after="0"/>
        <w:ind w:left="0"/>
        <w:jc w:val="both"/>
      </w:pPr>
      <w:r>
        <w:rPr>
          <w:rFonts w:ascii="Times New Roman"/>
          <w:b w:val="false"/>
          <w:i w:val="false"/>
          <w:color w:val="000000"/>
          <w:sz w:val="28"/>
        </w:rPr>
        <w:t xml:space="preserve">
      6) көлікке жанар май құюды, жууды және жөндеуді жүзеге асыруға; </w:t>
      </w:r>
    </w:p>
    <w:bookmarkEnd w:id="75"/>
    <w:bookmarkStart w:name="z88" w:id="76"/>
    <w:p>
      <w:pPr>
        <w:spacing w:after="0"/>
        <w:ind w:left="0"/>
        <w:jc w:val="both"/>
      </w:pPr>
      <w:r>
        <w:rPr>
          <w:rFonts w:ascii="Times New Roman"/>
          <w:b w:val="false"/>
          <w:i w:val="false"/>
          <w:color w:val="000000"/>
          <w:sz w:val="28"/>
        </w:rPr>
        <w:t xml:space="preserve">
      7) су объектілерінде және оларға тікелей жақын жерде кәмелетке толмаған балаларды үлкендердің қарауынсыз тастауға жол берілмейді.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