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8447" w14:textId="e038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2020 жылғы 13 наурыздағы № 184 қаулысы. Қызылорда облысының Әділет департаментінде 2020 жылғы 13 наурызда № 7300 болып тіркелді. Күші жойылды - Қызылорда облысы әкімдігінің 2021 жылғы 7 қазандағы № 376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07.10.2021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 және кәсіптік, орта білімнен кейінгі білімі бар кадрларды даярлауға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 және кәсіптік, орта білімнен кейінгі білімі бар кадрларды даярлауға арналған мемлекеттік білім беру тапсырысын бекіту туралы" Қызылорда облысы әкімдігінің 2019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1340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6724 нөмірімен тіркелген, Қазақстан Республикасы нормативтік құқықтық актілерінің эталондық бақылау банкінде 2019 жылғы 6 наурызда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Қызылорда облысы әкімінің орынбасары Н.С. Байқадамовқа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2020 жылғы 13 наурызы № 184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371"/>
        <w:gridCol w:w="2678"/>
        <w:gridCol w:w="1647"/>
        <w:gridCol w:w="1306"/>
        <w:gridCol w:w="2165"/>
      </w:tblGrid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бюджет, орындар саны (күндізгі оқу нысаны)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0100000 -Білім беру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тау-кенөндірісі және пайдалы қазбаларды өндіру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электрстанцияларының жылу энергетикалық қондырғылары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электрмеханикалық жабдықтар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және машина жасау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және қондырғылар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құрастыру, пайдалану және жөндеу (салалар бойынша)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өндірісі*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радио электрондық жабдықтарды техникалық пайдалану (көлік түрі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1400000 -Құрылыс және коммуналдық шаруашылық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жабдықтарымен жүйелерін құрастыру және пайдалану*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 Ауыл шаруашылығы, ветеринария және экология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ерекше білім беруді қажет ететін азаматтардың арасынан кадрлар даярлау қарастырылатын мамандық.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