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c7483" w14:textId="57c7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қаласы бойынша тұрмыстық қатты қалдықтарды жинауға, әкетуге және көмуге арналған тарифтерін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2020 жылғы 24 маусымдағы № 39/389 шешімі. Қарағанды облысының Әділет департаментінде 2020 жылғы 2 шілдеде № 5921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Приозерск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қаласы бойынша тұрмыстық қатты қалдықтарды жинауға, әкетуге және көмуге арналған тарифтері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Приозерск қаласы бойынша тұрмыстық қатты қалдықтарды жинауға, әкетуге және көмуге арналған тарифттер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Приозерск қалалық мәслихатының 25.02.2021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2/20 </w:t>
      </w:r>
      <w:r>
        <w:rPr>
          <w:rFonts w:ascii="Times New Roman"/>
          <w:b w:val="false"/>
          <w:i w:val="false"/>
          <w:color w:val="ff0000"/>
          <w:sz w:val="28"/>
        </w:rPr>
        <w:t>(алғаш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4"/>
        <w:gridCol w:w="3340"/>
        <w:gridCol w:w="2885"/>
        <w:gridCol w:w="3341"/>
      </w:tblGrid>
      <w:tr>
        <w:trPr>
          <w:trHeight w:val="30" w:hRule="atLeast"/>
        </w:trPr>
        <w:tc>
          <w:tcPr>
            <w:tcW w:w="2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Тариф (ҚҚС-сыз)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 әкету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(1м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1858,87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368,78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айына абоненттік төлем (1 адамға)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275,73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54,70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330,43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348,53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69,15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417,68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ҚҚС – қосылған құн салығы;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текше метр.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