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d303" w14:textId="b34d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2019 жылғы 27 желтоқсандағы XXХV сессиясының "Шет ауданының ауылдық округтердің және кенттерінің 2020-2022 жылдарға арналған бюджеттерін бекіту туралы" № 35/317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2020 жылғы 9 қарашадағы № 43/400 шешімі. Қарағанды облысының Әділет департаментінде 2020 жылғы 20 қарашада № 6091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2019 жылғы 27 желтоқсандағы XXХV сессиясының "Шет ауданының ауылдық округтердің және кенттерінің 2020-2022 жылдарға арналған бюджеттерін бекіту туралы" №35/317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№5671 болып тіркелген, 2020 жылғы 16 қаңтардағы "Шет Шұғыласы" №03 (10.780) газетінде, Қазақстан Республикасы нормативтік құқықтық актілерінің эталондық бақылау банкінде электрондық түрде 2020 жылдың 20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2020 - 2022 жылдарға арналған Ақсу-Аюлы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389414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382414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419254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19320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19320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10520 мың теңге.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2020 - 2022 жылдарға арналған Ақадыр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511097 мың теңге, оның ішінде: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9516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501581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538590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9500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9500 мың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17993 мың теңге.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2020 - 2022 жылдарға арналған Сакен Сейфуллин атындағы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139285 мың теңге, оның ішінде: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2600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136685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183992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42500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42500 мың теңге: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2207 мың теңге.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2020 - 2022 жылдарға арналған Ақжал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151728 мың теңге, оның ішінде: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5930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145798 мың теңге; оның ішінде: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215864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54676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54676 мың теңге: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9460 мың теңге.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2020 - 2022 жылдарға арналған Мойынты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107399 мың теңге, оның ішінде: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370 мың теңге;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107029 мың теңге,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108605 мың теңге;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1206 мың теңге.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2020 - 2022 жылдарға арналған Акшатау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44459 мың теңге, оның ішінде: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1935 мың теңге;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42524 мың теңге;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110763 мың теңге;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66304 мың теңге;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66304 мың теңге: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2020 - 2022 жылдарға арналған Дәрия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47639 мың теңге, оның ішінде: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154 мың теңге;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47485 мың теңге;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47639 мың теңге;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2020 - 2022 жылдарға арналған Жамбыл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18359 мың теңге, оның ішінде: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мың теңге;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18353 мың теңге;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18359 мың теңге;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2020 - 2022 жылдарға арналған Ақшоқы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39435 мың теңге, оның ішінде: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 мың теңге;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39347 мың теңге;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39435 мың теңге;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2020 - 2022 жылдарға арналған Төменгі Қайрақты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69756 мың теңге, оның ішінде: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227 мың теңге;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69529 мың теңге;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101927 мың теңге;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32171 мың теңге;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32171 мың теңге: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2020 - 2022 жылдарға арналған 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85882 мың теңге, оның ішінде: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172 мың теңге;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85710 мың теңге;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85882 мың теңге;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2020 - 2022 жылдарға арналған Өспен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66612 мың теңге, оның ішінде: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347 мың теңге;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66265 мың теңге;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66612 мың теңге;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2020 - 2022 жылдарға арналған Шет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133643 мың теңге, оның ішінде: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100 мың теңге;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133543 мың теңге;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133643 мың теңге;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2020 - 2022 жылдарға арналған Акой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58574 мың теңге, оның ішінде: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180 мың теңге;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58394 мың теңге;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58574 мың теңге;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2020 - 2022 жылдарға арналған Батық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39830 мың теңге, оның ішінде: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105 мың теңге;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39725 мың теңге;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61631 мың теңге;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21801 мың теңге;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21801 мың теңге: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2020 - 2022 жылдарға арналған Босаға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60219 мың теңге, оның ішінде: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 мың теңге;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60148 мың теңге;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69219 мың теңге;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9000 мың теңге;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9000 мың теңге: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2020 - 2022 жылдарға арналған Бұрма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41495 мың теңге, оның ішінде: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144 мың теңге;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41351 мың теңге;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41495 мың теңге;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2020 - 2022 жылдарға арналған Кәрім Мыңбаев атындағы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26511 мың теңге, оның ішінде: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мың теңге;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26505 мың теңге;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26511 мың теңге;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2020 - 2022 жылдарға арналған Кеншоқы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31580 мың теңге, оның ішінде: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 мың теңге;</w:t>
      </w:r>
    </w:p>
    <w:bookmarkEnd w:id="292"/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31523 мың теңге;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31580 мың теңге;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98"/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9"/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01"/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02"/>
    <w:bookmarkStart w:name="z3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03"/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4"/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2020 - 2022 жылдарға арналған Киік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06"/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46169 мың теңге, оның ішінде:</w:t>
      </w:r>
    </w:p>
    <w:bookmarkEnd w:id="307"/>
    <w:bookmarkStart w:name="z3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мың теңге;</w:t>
      </w:r>
    </w:p>
    <w:bookmarkEnd w:id="308"/>
    <w:bookmarkStart w:name="z3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46113 мың теңге;</w:t>
      </w:r>
    </w:p>
    <w:bookmarkEnd w:id="309"/>
    <w:bookmarkStart w:name="z3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46169 мың теңге;</w:t>
      </w:r>
    </w:p>
    <w:bookmarkEnd w:id="310"/>
    <w:bookmarkStart w:name="z31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11"/>
    <w:bookmarkStart w:name="z31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2"/>
    <w:bookmarkStart w:name="z31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3"/>
    <w:bookmarkStart w:name="z3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14"/>
    <w:bookmarkStart w:name="z3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5"/>
    <w:bookmarkStart w:name="z3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6"/>
    <w:bookmarkStart w:name="z32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17"/>
    <w:bookmarkStart w:name="z32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18"/>
    <w:bookmarkStart w:name="z3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19"/>
    <w:bookmarkStart w:name="z32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0"/>
    <w:bookmarkStart w:name="z3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321"/>
    <w:bookmarkStart w:name="z32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2020 - 2022 жылдарға арналған Көктіңкөлі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22"/>
    <w:bookmarkStart w:name="z32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49159 мың теңге, оның ішінде:</w:t>
      </w:r>
    </w:p>
    <w:bookmarkEnd w:id="323"/>
    <w:bookmarkStart w:name="z3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298 мың теңге;</w:t>
      </w:r>
    </w:p>
    <w:bookmarkEnd w:id="324"/>
    <w:bookmarkStart w:name="z33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48861 мың теңге;</w:t>
      </w:r>
    </w:p>
    <w:bookmarkEnd w:id="325"/>
    <w:bookmarkStart w:name="z33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49159 мың теңге;</w:t>
      </w:r>
    </w:p>
    <w:bookmarkEnd w:id="326"/>
    <w:bookmarkStart w:name="z33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27"/>
    <w:bookmarkStart w:name="z33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28"/>
    <w:bookmarkStart w:name="z33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29"/>
    <w:bookmarkStart w:name="z33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30"/>
    <w:bookmarkStart w:name="z33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1"/>
    <w:bookmarkStart w:name="z33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2"/>
    <w:bookmarkStart w:name="z3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33"/>
    <w:bookmarkStart w:name="z33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34"/>
    <w:bookmarkStart w:name="z34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35"/>
    <w:bookmarkStart w:name="z34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6"/>
    <w:bookmarkStart w:name="z34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337"/>
    <w:bookmarkStart w:name="z34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2020 - 2022 жылдарға арналған Красная Поляна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38"/>
    <w:bookmarkStart w:name="z34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33327 мың теңге, оның ішінде:</w:t>
      </w:r>
    </w:p>
    <w:bookmarkEnd w:id="339"/>
    <w:bookmarkStart w:name="z34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1176 мың теңге;</w:t>
      </w:r>
    </w:p>
    <w:bookmarkEnd w:id="340"/>
    <w:bookmarkStart w:name="z34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32151 мың теңге;</w:t>
      </w:r>
    </w:p>
    <w:bookmarkEnd w:id="341"/>
    <w:bookmarkStart w:name="z34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33327 мың теңге;</w:t>
      </w:r>
    </w:p>
    <w:bookmarkEnd w:id="342"/>
    <w:bookmarkStart w:name="z34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43"/>
    <w:bookmarkStart w:name="z34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44"/>
    <w:bookmarkStart w:name="z35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45"/>
    <w:bookmarkStart w:name="z35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46"/>
    <w:bookmarkStart w:name="z35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47"/>
    <w:bookmarkStart w:name="z35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48"/>
    <w:bookmarkStart w:name="z3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49"/>
    <w:bookmarkStart w:name="z3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50"/>
    <w:bookmarkStart w:name="z3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51"/>
    <w:bookmarkStart w:name="z3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2"/>
    <w:bookmarkStart w:name="z3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353"/>
    <w:bookmarkStart w:name="z3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2020 - 2022 жылдарға арналған Нұраталды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54"/>
    <w:bookmarkStart w:name="z3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90357 мың теңге, оның ішінде:</w:t>
      </w:r>
    </w:p>
    <w:bookmarkEnd w:id="355"/>
    <w:bookmarkStart w:name="z3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316 мың теңге;</w:t>
      </w:r>
    </w:p>
    <w:bookmarkEnd w:id="356"/>
    <w:bookmarkStart w:name="z3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90041 мың теңге;</w:t>
      </w:r>
    </w:p>
    <w:bookmarkEnd w:id="357"/>
    <w:bookmarkStart w:name="z36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98869 мың теңге;</w:t>
      </w:r>
    </w:p>
    <w:bookmarkEnd w:id="358"/>
    <w:bookmarkStart w:name="z36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59"/>
    <w:bookmarkStart w:name="z36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60"/>
    <w:bookmarkStart w:name="z36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61"/>
    <w:bookmarkStart w:name="z3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62"/>
    <w:bookmarkStart w:name="z36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63"/>
    <w:bookmarkStart w:name="z36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64"/>
    <w:bookmarkStart w:name="z37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8512 мың теңге;</w:t>
      </w:r>
    </w:p>
    <w:bookmarkEnd w:id="365"/>
    <w:bookmarkStart w:name="z37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8512 мың теңге:</w:t>
      </w:r>
    </w:p>
    <w:bookmarkEnd w:id="366"/>
    <w:bookmarkStart w:name="z37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67"/>
    <w:bookmarkStart w:name="z37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8"/>
    <w:bookmarkStart w:name="z37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369"/>
    <w:bookmarkStart w:name="z37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2020 - 2022 жылдарға арналған Ортау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70"/>
    <w:bookmarkStart w:name="z37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38641 мың теңге, оның ішінде:</w:t>
      </w:r>
    </w:p>
    <w:bookmarkEnd w:id="371"/>
    <w:bookmarkStart w:name="z37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мың теңге;</w:t>
      </w:r>
    </w:p>
    <w:bookmarkEnd w:id="372"/>
    <w:bookmarkStart w:name="z37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38610 мың теңге;</w:t>
      </w:r>
    </w:p>
    <w:bookmarkEnd w:id="373"/>
    <w:bookmarkStart w:name="z37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38641 мың теңге;</w:t>
      </w:r>
    </w:p>
    <w:bookmarkEnd w:id="374"/>
    <w:bookmarkStart w:name="z38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75"/>
    <w:bookmarkStart w:name="z38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76"/>
    <w:bookmarkStart w:name="z38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77"/>
    <w:bookmarkStart w:name="z38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78"/>
    <w:bookmarkStart w:name="z38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79"/>
    <w:bookmarkStart w:name="z38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80"/>
    <w:bookmarkStart w:name="z38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81"/>
    <w:bookmarkStart w:name="z38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82"/>
    <w:bookmarkStart w:name="z38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83"/>
    <w:bookmarkStart w:name="z38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84"/>
    <w:bookmarkStart w:name="z39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385"/>
    <w:bookmarkStart w:name="z39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2020 - 2022 жылдарға арналған Тағылы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86"/>
    <w:bookmarkStart w:name="z39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47901 мың теңге, оның ішінде:</w:t>
      </w:r>
    </w:p>
    <w:bookmarkEnd w:id="387"/>
    <w:bookmarkStart w:name="z39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 мың теңге;</w:t>
      </w:r>
    </w:p>
    <w:bookmarkEnd w:id="388"/>
    <w:bookmarkStart w:name="z39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47770 мың теңге;</w:t>
      </w:r>
    </w:p>
    <w:bookmarkEnd w:id="389"/>
    <w:bookmarkStart w:name="z39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47901 мың теңге;</w:t>
      </w:r>
    </w:p>
    <w:bookmarkEnd w:id="390"/>
    <w:bookmarkStart w:name="z39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91"/>
    <w:bookmarkStart w:name="z39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92"/>
    <w:bookmarkStart w:name="z39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93"/>
    <w:bookmarkStart w:name="z39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94"/>
    <w:bookmarkStart w:name="z40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95"/>
    <w:bookmarkStart w:name="z40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96"/>
    <w:bookmarkStart w:name="z40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97"/>
    <w:bookmarkStart w:name="z40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98"/>
    <w:bookmarkStart w:name="z40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99"/>
    <w:bookmarkStart w:name="z40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00"/>
    <w:bookmarkStart w:name="z40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401"/>
    <w:bookmarkStart w:name="z40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02"/>
    <w:bookmarkStart w:name="z40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4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1 қосымша</w:t>
            </w:r>
          </w:p>
        </w:tc>
      </w:tr>
    </w:tbl>
    <w:bookmarkStart w:name="z412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Ақсу-Аюлы ауылдық округінің 2020 жылға арналған бюджеті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086"/>
        <w:gridCol w:w="1086"/>
        <w:gridCol w:w="4064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-19320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4 қосымша</w:t>
            </w:r>
          </w:p>
        </w:tc>
      </w:tr>
    </w:tbl>
    <w:bookmarkStart w:name="z415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Ақадыр кентінің 2020 жылдарға арналған бюджеті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көшелерді жарықтандыру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5"/>
        <w:gridCol w:w="2646"/>
        <w:gridCol w:w="1705"/>
        <w:gridCol w:w="1706"/>
        <w:gridCol w:w="4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141"/>
        <w:gridCol w:w="1142"/>
        <w:gridCol w:w="1142"/>
        <w:gridCol w:w="4274"/>
        <w:gridCol w:w="3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7 қосымша</w:t>
            </w:r>
          </w:p>
        </w:tc>
      </w:tr>
    </w:tbl>
    <w:bookmarkStart w:name="z418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Сакен Сейфуллин атындағы кентінің 2020 жылға арналған бюджеті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086"/>
        <w:gridCol w:w="1086"/>
        <w:gridCol w:w="4064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-42500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№43/400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10 қосымша</w:t>
            </w:r>
          </w:p>
        </w:tc>
      </w:tr>
    </w:tbl>
    <w:bookmarkStart w:name="z421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Акжал кентінің 2020 жылға арналған бюджеті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54676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54676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54676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086"/>
        <w:gridCol w:w="1086"/>
        <w:gridCol w:w="4064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-54676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13 қосымша</w:t>
            </w:r>
          </w:p>
        </w:tc>
      </w:tr>
    </w:tbl>
    <w:bookmarkStart w:name="z424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Мойынты кентінің 2020 жылға арналған бюджеті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16 қосымша</w:t>
            </w:r>
          </w:p>
        </w:tc>
      </w:tr>
    </w:tbl>
    <w:bookmarkStart w:name="z427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Ақшатау кентінің 2020 жылға арналған бюджеті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086"/>
        <w:gridCol w:w="1086"/>
        <w:gridCol w:w="4064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-66304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19 қосымша</w:t>
            </w:r>
          </w:p>
        </w:tc>
      </w:tr>
    </w:tbl>
    <w:bookmarkStart w:name="z430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Дария кентінің 2020 жылға арналған бюджеті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22 қосымша</w:t>
            </w:r>
          </w:p>
        </w:tc>
      </w:tr>
    </w:tbl>
    <w:bookmarkStart w:name="z433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кентінің 2020 жылға арналған бюджеті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25 қосымша</w:t>
            </w:r>
          </w:p>
        </w:tc>
      </w:tr>
    </w:tbl>
    <w:bookmarkStart w:name="z436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Ақшоқы ауылдық округінің 2020 жылға арналған бюджеті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28 қосымша</w:t>
            </w:r>
          </w:p>
        </w:tc>
      </w:tr>
    </w:tbl>
    <w:bookmarkStart w:name="z439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Төменгі Қайрақты ауылдық округінің 2020 жылға арналған бюджеті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9"/>
        <w:gridCol w:w="786"/>
        <w:gridCol w:w="1657"/>
        <w:gridCol w:w="1657"/>
        <w:gridCol w:w="3846"/>
        <w:gridCol w:w="2962"/>
        <w:gridCol w:w="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101927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50158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50158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50158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49833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47471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47471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47471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086"/>
        <w:gridCol w:w="1086"/>
        <w:gridCol w:w="4064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-32171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31 қосымша</w:t>
            </w:r>
          </w:p>
        </w:tc>
      </w:tr>
    </w:tbl>
    <w:bookmarkStart w:name="z442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 ауылдық округінің 2020 жылға арналған бюджеті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34 қосымша</w:t>
            </w:r>
          </w:p>
        </w:tc>
      </w:tr>
    </w:tbl>
    <w:bookmarkStart w:name="z445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Өспен ауылдық округінің 2020 жылға арналған бюджеті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37 қосымша</w:t>
            </w:r>
          </w:p>
        </w:tc>
      </w:tr>
    </w:tbl>
    <w:bookmarkStart w:name="z448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 ауылдық округінің 2020 жылға арналған бюджеті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9"/>
        <w:gridCol w:w="786"/>
        <w:gridCol w:w="1657"/>
        <w:gridCol w:w="1657"/>
        <w:gridCol w:w="3846"/>
        <w:gridCol w:w="2962"/>
        <w:gridCol w:w="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133643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52697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52697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52697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52437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42744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37201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37201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15702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33646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33646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33646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40 қосымша</w:t>
            </w:r>
          </w:p>
        </w:tc>
      </w:tr>
    </w:tbl>
    <w:bookmarkStart w:name="z451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Ақой ауылдық округінің 2020 жылға арналған бюджеті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43 қосымша</w:t>
            </w:r>
          </w:p>
        </w:tc>
      </w:tr>
    </w:tbl>
    <w:bookmarkStart w:name="z454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Батық ауылдық округінің 2020 жылға арналған бюджеті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086"/>
        <w:gridCol w:w="1086"/>
        <w:gridCol w:w="4064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-21801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46 қосымша</w:t>
            </w:r>
          </w:p>
        </w:tc>
      </w:tr>
    </w:tbl>
    <w:bookmarkStart w:name="z457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Босаға ауылдық округінің 2020 жылға арналған бюджеті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5"/>
        <w:gridCol w:w="2646"/>
        <w:gridCol w:w="1705"/>
        <w:gridCol w:w="1706"/>
        <w:gridCol w:w="4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141"/>
        <w:gridCol w:w="1142"/>
        <w:gridCol w:w="1142"/>
        <w:gridCol w:w="4274"/>
        <w:gridCol w:w="3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49 қосымша</w:t>
            </w:r>
          </w:p>
        </w:tc>
      </w:tr>
    </w:tbl>
    <w:bookmarkStart w:name="z460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Бұрма ауылының 2020 жылға арналған бюджеті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52 қосымша</w:t>
            </w:r>
          </w:p>
        </w:tc>
      </w:tr>
    </w:tbl>
    <w:bookmarkStart w:name="z463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Кәрім Мыңбаев атындағы ауылының 2020 жылға арналған бюджеті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55 қосымша</w:t>
            </w:r>
          </w:p>
        </w:tc>
      </w:tr>
    </w:tbl>
    <w:bookmarkStart w:name="z466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Кеншоқы ауылдық округінің 2020 жылға арналған бюджеті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58 қосымша</w:t>
            </w:r>
          </w:p>
        </w:tc>
      </w:tr>
    </w:tbl>
    <w:bookmarkStart w:name="z469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Киік ауылдық округінің 2020 жылға арналған бюджеті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61 қосымша</w:t>
            </w:r>
          </w:p>
        </w:tc>
      </w:tr>
    </w:tbl>
    <w:bookmarkStart w:name="z472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Көктіңкөлі ауылдық округінің 2020 жылға арналған бюджеті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64 қосымша</w:t>
            </w:r>
          </w:p>
        </w:tc>
      </w:tr>
    </w:tbl>
    <w:bookmarkStart w:name="z474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Красная Поляна ауылдық округінің 2020 жылға арналған бюджеті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67 қосымша</w:t>
            </w:r>
          </w:p>
        </w:tc>
      </w:tr>
    </w:tbl>
    <w:bookmarkStart w:name="z477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Нұраталды ауылының 2020 жылға арналған бюджеті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5"/>
        <w:gridCol w:w="2646"/>
        <w:gridCol w:w="1705"/>
        <w:gridCol w:w="1706"/>
        <w:gridCol w:w="4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141"/>
        <w:gridCol w:w="1142"/>
        <w:gridCol w:w="1142"/>
        <w:gridCol w:w="4274"/>
        <w:gridCol w:w="3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-8512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70 қосымша</w:t>
            </w:r>
          </w:p>
        </w:tc>
      </w:tr>
    </w:tbl>
    <w:bookmarkStart w:name="z480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Ортау ауылдық округінің 2020 жылға арналған бюджеті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 шешіміне 73 қосымша</w:t>
            </w:r>
          </w:p>
        </w:tc>
      </w:tr>
    </w:tbl>
    <w:bookmarkStart w:name="z483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Тағылы ауылдық округінің 2020 жылға арналған бюджеті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