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5944b" w14:textId="a6594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аудандық мәслихатының 2019 жылғы 31 желтоқсандағы XL сессиясының "2020-2022 жылдарға арналған кенттер, ауылдық округтер бюджеттері туралы" № 354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аудандық мәслихатының 2020 жылғы 27 тамыздағы № 385 шешімі. Қарағанды облысының Әділет департаментінде 2020 жылғы 9 қыркүйекте № 6027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аудандық мәслихатының 2019 жылғы 31 желтоқсандағы XL сессиясының "2020-2022 жылдарға арналған кенттер, ауылдық округтер бюджеттері туралы" №354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№5678 болып тіркелген, 2020 жылғы 11 қаңтардағы №2-3 (6232), 2020 жылғы 18 қаңтардағы №4-5 (6234), 2020 жылғы 1 ақпандағы №6-7 (6236), 2020 жылғы 8 ақпандағы №8-9 (6238), 2020 жылғы 15 ақпандағы №10-11 (6240) "Ұлытау" газетінде, Қазақстан Республикасы нормативтік құқықтық актілерінің эталондық бақылау банкінде электрондық түрде 2020 жылдың 22 қаңтарында жарияланған),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Жезді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605 187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3 320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601 867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659 844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54 657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54 657 мың теңге: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53 000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1 657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2020-2022 жылдарға арналған Ақтас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62 130 мың теңге,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160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386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61 584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62 130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2020-2022 жылдарға арналған Қарсақпай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112 714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995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1 218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110 501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112 714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2020-2022 жылдарға арналған Қаракеңгір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52 452 мың теңге, оның ішінде: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1 107 мың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51 145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52 452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2020-2022 жылдарға арналған Аманкелді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49 097 мың теңге, оның ішінде: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512 мың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48 585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49 097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2020-2022 жылдарға арналған Шеңбер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92 763 мың теңге, оның ішінде: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852 мың теңге;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3 723 мың теңге;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88 188 мың теңге;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92 763 мың теңге;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2020-2022 жылдарға арналған Егінді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37 631 мың теңге, оның ішінде: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810 мың теңге;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36 721мың теңге;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37 631 мың теңге;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2020-2022 жылдарға арналған Мибұлақ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46 978 мың теңге, оның ішінде: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1 227 мың теңге;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1 305 мың теңге;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44 446 мың теңге;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46 978 мың теңге;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2020-2022 жылдарға арналған Сарысу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42 964 мың теңге, оның ішінде: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863 мың теңге;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42 101 мың теңге;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42 964 мың теңге;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2020-2022 жылдарға арналған Жанкелді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74 429 мың теңге, оның ішінде: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1 209 мың теңге;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1 194 мың теңге;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72 026 мың теңге;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74 429 мың теңге;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2020-2022 жылдарға арналған Терісаққан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183 076 мың теңге, оның ішінде: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582 мың теңге;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751 мың теңге;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181 743 мың теңге;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183 076 мың теңге;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2020-2022 жылдарға арналған Борсеңгір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42 648 мың теңге, оның ішінде: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823 мың теңге;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614 мың теңге;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41 211 мың теңге;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42 648 мың теңге;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2020-2022 жылдарға арналған Қоскөл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33 783 мың теңге, оның ішінде: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909 мың теңге;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923 мың теңге;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31 951 мың теңге;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33 783 мың теңге;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2020 жылға арналған кенттер, ауылдық округтер бюджеттерінің құрамында нысаналы трансферттер мен бюджеттік кредиттер </w:t>
      </w:r>
      <w:r>
        <w:rPr>
          <w:rFonts w:ascii="Times New Roman"/>
          <w:b w:val="false"/>
          <w:i w:val="false"/>
          <w:color w:val="000000"/>
          <w:sz w:val="28"/>
        </w:rPr>
        <w:t>46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белгіленсін.";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Бекетов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Сейтжанов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тамызы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 сессиясының 2019 жылғы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№354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61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Жезді кентінің 2020 жылға арналған бюджеті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-54657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тамызы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 сессиясының 2019 жылғы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№354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64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ауылдық округінің 2020 жылға арналған бюджеті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-354321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тамызы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 сессиясының 2019 жылғы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№354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267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Ақтас кентінің 2020 жылға арналған бюджеті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тамызы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 сессиясының 2019 жылғы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№354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270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Қарсақпай кентінің 2020 жылға арналған бюджеті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тамызы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 сессиясының 2019 жылғы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№354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273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Қаракеңгір ауылдық округінің 2020 жылға арналған бюджеті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тамызы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 сессиясының 2019 жылғы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№354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276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Аманкелді ауылдық округінің 2020 жылға арналған бюджеті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тамызы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 сессиясының 2019 жылғы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№354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279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Шеңбер ауылдық округінің 2020 жылға арналған бюджеті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тамызы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 сессиясының 2019 жылғы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№354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282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Егінді ауылдық округінің 2020 жылға арналған бюджеті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тамызы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 сессиясының 2019 жылғы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№354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285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Мибұлақ ауылдық округінің 2020 жылға арналған бюджеті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тамызы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 сессиясының 2019 жылғы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№354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288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Сарысу ауылдық округінің 2020 жылға арналған бюджеті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тамызы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 сессиясының 2019 жылғы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№354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291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Жанкелді ауылдық округінің 2020 жылға арналған бюджеті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тамызы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 сессиясының 2019 жылғы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№354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294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Терісаққан ауылдық округінің 2020 жылға арналған бюджеті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тамызы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 сессиясының 2019 жылғы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№354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297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Борсеңгір ауылдық округінің 2020 жылға арналған бюджеті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тамызы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 сессиясының 2019 жылғы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№354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қосымша</w:t>
            </w:r>
          </w:p>
        </w:tc>
      </w:tr>
    </w:tbl>
    <w:bookmarkStart w:name="z300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Қоскөл ауылдық округінің 2020 жылға арналған бюджеті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тамызы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 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 сессиясының 2019 жылғы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№354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қосымша</w:t>
            </w:r>
          </w:p>
        </w:tc>
      </w:tr>
    </w:tbl>
    <w:bookmarkStart w:name="z303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кенттер, ауылдық округтер бюджеттерінің құрамындағы нысаналы трансферттер мен бюджеттік кредиттер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педагогтерінің еңбегіне ақы төлеуді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"Айгөлек" балабақшасына модульді қазандық орнатуға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 мәдени-сауықтыру орталығын ұстап тұруға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педагогтерінің еңбегіне ақы төлеуді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факторлық-балдық шәкіл негізінде еңбекақы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факторлық-балдық шәкіл негізінде еңбекақы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Қарсақпай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педагогтерінің еңбегіне ақы төлеуді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"Балдәурен" балабақшасына модульді қазандық орнатуға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факторлық-балдық шәкіл негізінде еңбекақы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факторлық-балдық шәкіл негізінде еңбекақы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факторлық-балдық шәкіл негізінде еңбекақы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факторлық-балдық шәкіл негізінде еңбекақы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факторлық-балдық шәкіл негізінде еңбекақы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факторлық-балдық шәкіл негізінде еңбекақы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Мибұлақ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факторлық-балдық шәкіл негізінде еңбекақы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факторлық-балдық шәкіл негізінде еңбекақы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Жанкелді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педагогтерінің еңбегіне ақы төлеуді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факторлық-балдық шәкіл негізінде еңбекақы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факторлық-балдық шәкіл негізінде еңбекақы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Борсеңгір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факторлық-балдық шәкіл негізінде еңбекақы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факторлық-балдық шәкіл негізінде еңбекақы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