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99c46" w14:textId="8999c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2021-2023 жылдарға арналған аудандық бюджет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Осакаров аудандық мәслихатының 2020 жылғы 28 желтоқсандағы № 965 шешімі. Қазақстан Республикасының Әділет министрлігінде 2020 жылғы 30 желтоқсанда № 21973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"Қазақстан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",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аудандық мәслихат ШЕШІМ ЕТТІ: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2021-2023 жылдарға арналған аудандық бюджет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келесі көлемдерде бекітілсін: 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12 153 354 мың теңге, оның ішінде: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1 306 304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27 157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- 34 211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10 785 682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12 436 343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134 947 мың теңге, оның ішінде;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190 346 мың тенге;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55 399 мың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– - 3 100 мың теңге, оның iшiнде: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алу– 0 мың теңге;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3 100 мың теңге;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- 414 836 мың теңге;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 пайдалану) – 414 836 мың теңге, оның ішінде: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190 346 мың теңге;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55 399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- 279 889 мың теңге.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Қарағанды облысы Осакаров аудандық мәслихатының 10.11.2021 </w:t>
      </w:r>
      <w:r>
        <w:rPr>
          <w:rFonts w:ascii="Times New Roman"/>
          <w:b w:val="false"/>
          <w:i w:val="false"/>
          <w:color w:val="000000"/>
          <w:sz w:val="28"/>
        </w:rPr>
        <w:t>№ 137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2021 жылға арналған ауылдар, кенттер, ауылдық округтер бюджеттеріне аудандық бюджетіне берілетін субвенциялардың мөлшері 570 237 мың теңге сомасында қарастырылсын, оның ішінде: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Осакаровка кентіне – 29 378 мың теңге;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Молодежный кентіне – 50 137 мың теңге;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Пионер ауылдық округіне – 23 435 мың теңге;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Есіл ауылдық округіне – 25 220 мың теңге;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Батпақ ауылдық округіне – 33 196 мың теңге;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Сұңқар ауылдық округіне – 25 912 мың теңге;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Маржанкөл ауылдық округіне – 22 077 мың теңге;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Озерный ауылдық округіне – 24 947 мың теңге;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Құндызды ауылдық округіне – 25 151 мың теңге;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Николаевка ауылдық округіне – 26 407 мың теңге;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Қарағайлы ауылдық округіне – 20 120 мың теңге;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Садовый ауылдық округіне – 22 795 мың теңге;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Сарыөзек ауылдық округіне – 24 997 мың теңге;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Жансары ауылдық округіне – 24 435 мың теңге;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Звездный ауылдық округіне – 27 662 мың теңге;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Қаратомар ауылдық округіне – 24 722 мың теңге;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Шідерті ауылдық округіне – 16 374 мың теңге;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Ақбұлақ ауылдық округіне – 21 385 мың теңге;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Родников ауылдық округіне – 15 743 мың теңге;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Тельман ауылдық округіне – 20 908 мың теңге;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Ертіс ауылдық округіне – 21 772 мың теңге;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Трудовой ауылдық округіне – 17 679 мың теңге;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Мирный ауылдық округіне – 25 785 мың теңге.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2021 жылға арналған Осакаров ауданы әкімдігінің резерві 24 603 мың теңге мөлшерінде бекітілсін.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2021 жылға арналған аудандық бюджетке нысаналы трансферттер және бюджеттік кредит </w:t>
      </w:r>
      <w:r>
        <w:rPr>
          <w:rFonts w:ascii="Times New Roman"/>
          <w:b w:val="false"/>
          <w:i w:val="false"/>
          <w:color w:val="000000"/>
          <w:sz w:val="28"/>
        </w:rPr>
        <w:t>4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2021 жылдың 1 қаңтарынан бастап қолданысқа енгізіледі және ресми жариялануға жатады.</w:t>
      </w:r>
    </w:p>
    <w:bookmarkEnd w:id="4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Каймакова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Осакаров 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Саккулаков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bookmarkStart w:name="z53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аудандық бюджет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Қарағанды облысы Осакаров аудандық мәслихатының 10.11.2021 </w:t>
      </w:r>
      <w:r>
        <w:rPr>
          <w:rFonts w:ascii="Times New Roman"/>
          <w:b w:val="false"/>
          <w:i w:val="false"/>
          <w:color w:val="ff0000"/>
          <w:sz w:val="28"/>
        </w:rPr>
        <w:t>№ 137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12 153 354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1 306 304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498 074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92 227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405 847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332 780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332 780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400 636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400 636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6 296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Мемлекеттік бюджеттен берілген кредиттер бойынша сыйақылар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31 644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10 785 682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10 785 064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10 785 064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12 436 343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1 187 550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басқарудың жалпы функцияларын орындайтын өкілді, атқарушы және басқа органдар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өзге де мемлекеттік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920 832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экономика және қаржы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750 423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707 934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кәсіпкерлік және өнеркәсіп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жөніндегі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560 705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419 856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419 856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Жұмыспен қамту бағдарламасы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мүгедектерді протездік-ортопедиялық көмек, сурдотехникалық құралдар, тифлотехникалық құралдар, санаторий-курорттық емделу, міндетті гигиеналық құралдармен қамтамасыз ету, арнаулы жүріп-тұру құралдары, қозғалуға қиындығы бар бірінші топтағы мүгедектерге жеке көмекшінің және есту бойынша мүгедектерге қолмен көрсететін тіл маманының қызметтері мен қамтамасыз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көмек және әлеуметтік қамтамасыз ету салаларындағы өзге де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1 217 617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867 321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мұқтажы үшін жер учаскелерін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811 318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395 494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 - 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415 824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үйымдастыру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348 107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желілерін пайдалануды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566 524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14 001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Ақпараттық кеңістік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кітапханалардың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кеңістікті ұйымдастыру жөніндегі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мәдениет және тілдерді дамыту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 шаруашылығы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аймақтарға бөлу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құрылыс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сәулет және қала құрылысы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Көлік және коммуникация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2 860 433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2 760 215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2 760 215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"Бизнестің жол картасы-2025" бизнесті қолдау мен дамытудың бірыңғай бағдарламасы шеңберінде индустриялық инфрақұрылымды дамыту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2 760 215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экономика және қаржы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экономика және қаржы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5 749 745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5 749 745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5 749 745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5 064 514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570 237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190 346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190 346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55 399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- 414 836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(профициттін пайдалану)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414 836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 қосымша</w:t>
            </w:r>
          </w:p>
        </w:tc>
      </w:tr>
    </w:tbl>
    <w:bookmarkStart w:name="z55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аудандық бюджет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7 239 597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1 294 436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411 432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74 085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337 347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383 573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383 573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420 668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420 668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72 089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5 916 873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5 916 873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5 916 873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7 239 597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376 121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басқарудың жалпы функцияларын орындайтын өкілді, атқарушы және басқа органдар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өзге де мемлекеттік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экономика және қаржы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кәсіпкерлік және өнеркәсіп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жөніндегі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379 232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Жұмыспен қамту бағдарламасы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көмек және әлеуметтік қамтамасыз ету салаларындағы өзге де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 - 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527 518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Ақпараттық кеңістік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кітапханалардың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кеңістікті ұйымдастыру жөніндегі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мәдениет және тілдерді дамыту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 шаруашылығы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23 868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құрылыс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сәулет және қала құрылысы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Көлік және коммуникация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тұрғын үй-коммуналдық шаруашылығы, жолаушылар көлігі, автомобиль жолдары және тұрғын үй инспекциясы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экономика және қаржы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экономика және қаржы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5 258 157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5 258 157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5 258 157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4 840 784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417 373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55 399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227 550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55 399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- 172 151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(профициттін пайдалану)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172 151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 қосымша</w:t>
            </w:r>
          </w:p>
        </w:tc>
      </w:tr>
    </w:tbl>
    <w:bookmarkStart w:name="z57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аудандық бюджет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7 363 510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1 383 976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445 903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74 085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371 008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414 259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414 259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441 701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441 701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75 849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7 074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11 584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Мемлекеттік бюджеттен берілген кредиттер бойынша сыйақылар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5 950 600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5 950 600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5 950 600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7 363 510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басқарудың жалпы функцияларын орындайтын өкілді, атқарушы және басқа органдар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өзге де мемлекеттік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экономика және қаржы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өнеркәсіп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жөніндегі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388 104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Жұмыспен қамту бағдарламасы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көмек және әлеуметтік қамтамасыз ету салаларындағы өзге де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591 301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Ақпараттық кеңістік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кітапханалардың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кеңістікті ұйымдастыру жөніндегі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мәдениет және тілдерді дамыту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 шаруашылығы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құрылыс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сәулет және қала құрылысы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Көлік және коммуникация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тұрғын үй-коммуналдық шаруашылығы, жолаушылар көлігі, автомобиль жолдары және тұрғын үй инспекциясы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экономика және қаржы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5 645 411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5 645 411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5 645 411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4 800 310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845 101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55 399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189 300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55 399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Функциoналдық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- 133 901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(профициттін пайдалану)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133 901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 қосымша</w:t>
            </w:r>
          </w:p>
        </w:tc>
      </w:tr>
    </w:tbl>
    <w:bookmarkStart w:name="z59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аудан бюджетіне нысаналы трансферттер мен бюджеттік несие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4-қосымша жаңа редакцияда - Қарағанды облысы Осакаров аудандық мәслихатының 10.11.2021 </w:t>
      </w:r>
      <w:r>
        <w:rPr>
          <w:rFonts w:ascii="Times New Roman"/>
          <w:b w:val="false"/>
          <w:i w:val="false"/>
          <w:color w:val="ff0000"/>
          <w:sz w:val="28"/>
        </w:rPr>
        <w:t>№ 137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5 051 255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 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895 981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берілетін 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34 038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105 154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 нысаналы даму трансферттері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2 760 215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берілетін нысаналы даму трансферттері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даму трансферттері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1 015 520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 бюджеттік несие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190 346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895 981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жұмыспен қамту және әлеуметтік бағдарламалар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214 876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нарығын дамытуға бағытталған іс-шараларды іске асыруға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131 940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14 782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 төлеуге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54 996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 әлеуметтік қорғаудың мемлекеттік ұйымдарында арнаулы әлеуметтік қызмет көрсететін қызметкерлердің жалақысына қосымша ақы белгілеуге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13 158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мәдениет және тілдерді дамыту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116 683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ұйымдары мен мұрағат мекемелеріндегі ерекше еңбек жағдайлары үшін мемлекеттік мәдениет ұйымдары мен мұрағат мекемелерінің басқарушы және негізгі персоналына лауазымдық айлықақыларына қосымша ақылар белгілеуге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32 683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564 422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564 422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34 038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жұмыспен қамту және әлеуметтік бағдарламалар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31 681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2017-2021 жылдарға арналған "Еңбек" мемлекеттік бағдарламасы шеңберінде еңбек нарығында сұранысқа ие біліктіліктер мен дағдылар бойынша қысқа мерзімді кәсіптік оқытуға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10 117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21 564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дене шынықтыру және спорт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ұйымдарының материалдық-техникалық базасын ұстауға және нығайтуға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берілетін нысаналы трансферттер: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105 154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жұмыспен қамту және әлеуметтік бағдарламалар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49 354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Стационарлық және жартылай стационарлық үлгідегі медициналық-әлеуметтік мекемелер, үйде қызмет көрсету, уақытша болу ұйымдары, халықты жұмыспен қамту орталықтары мемлекеттік ұйымдары қызметкерлерінің жалақысын арттыруға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49 354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әлеуметтік осал топтары және (немесе) аз қамтылған көп балалы отбасылар үшін коммуналдық тұрғын үй қорының тұрғын үйін сатып алуға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 нысаналы даму трансферттері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2 760 215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картасы-2025" бизнесті қолдау мен дамытудың мемлекеттік бағдарламасы шеңберінде іс-шараларды іске асыруға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2 760 215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берілетін нысаналы даму трансферттері: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құрылыс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әлеуметтік осал топтары, кезекте тұрған көп балалы отбасылар үшін коммуналдық тұрғын үй қорының тұрғын үйін салуға және (немесе) реконструкциялауға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берілетін нысаналы даму трансферттері: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1 015 520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құрылыс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1 015 520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салуға және (немесе) реконструкциялауға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344 148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 коммуникациялық инфрақұрылымды дамытуға және (немесе) жайластыруға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413 435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 сумен жабдықтау және су бұру жүйесін дамытуға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257 937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несиелер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190 346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экономика және қаржы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190 346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190 346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