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1ea29" w14:textId="c71ea2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Осакаров ауданының аймағы жерлеріндегі жайылымдарды басқару және оларды пайдалану бойынша 2020-2021 жылдарға арналған іс-шаралар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Осакаров аудандық мәслихатының 2020 жылғы 20 наурыздағы № 822 шешімі. Қарағанды облысының Әділет департаментінде 2020 жылғы 31 наурызда № 5772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мәслихаты ШЕШІМ ЕТТІ:</w:t>
      </w:r>
    </w:p>
    <w:bookmarkEnd w:id="0"/>
    <w:bookmarkStart w:name="z5" w:id="1"/>
    <w:p>
      <w:pPr>
        <w:spacing w:after="0"/>
        <w:ind w:left="0"/>
        <w:jc w:val="both"/>
      </w:pPr>
      <w:r>
        <w:rPr>
          <w:rFonts w:ascii="Times New Roman"/>
          <w:b w:val="false"/>
          <w:i w:val="false"/>
          <w:color w:val="000000"/>
          <w:sz w:val="28"/>
        </w:rPr>
        <w:t xml:space="preserve">
      1. Осакаров ауданының аймағы жерлеріндегі жайылымдарды басқару және оларды пайдалану бойынша 2020-2021 жылдарға арналған іс-шаралар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шешімнің орындалуын бақылау заңдылық және азаматтардың құқықтары жөніндегі тұрақты комиссиясына жүктелсін (Экзеков Р.Т.).</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Ямковой</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Осакаров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Саккулаков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20 наурызы</w:t>
            </w:r>
            <w:r>
              <w:br/>
            </w:r>
            <w:r>
              <w:rPr>
                <w:rFonts w:ascii="Times New Roman"/>
                <w:b w:val="false"/>
                <w:i w:val="false"/>
                <w:color w:val="000000"/>
                <w:sz w:val="20"/>
              </w:rPr>
              <w:t>№ 822</w:t>
            </w:r>
            <w:r>
              <w:br/>
            </w:r>
            <w:r>
              <w:rPr>
                <w:rFonts w:ascii="Times New Roman"/>
                <w:b w:val="false"/>
                <w:i w:val="false"/>
                <w:color w:val="000000"/>
                <w:sz w:val="20"/>
              </w:rPr>
              <w:t>шешіміне қосымша</w:t>
            </w:r>
          </w:p>
        </w:tc>
      </w:tr>
    </w:tbl>
    <w:bookmarkStart w:name="z11" w:id="4"/>
    <w:p>
      <w:pPr>
        <w:spacing w:after="0"/>
        <w:ind w:left="0"/>
        <w:jc w:val="left"/>
      </w:pPr>
      <w:r>
        <w:rPr>
          <w:rFonts w:ascii="Times New Roman"/>
          <w:b/>
          <w:i w:val="false"/>
          <w:color w:val="000000"/>
        </w:rPr>
        <w:t xml:space="preserve"> Осакаров ауданының аймағы жерлеріндегі 2020-2021 жылдарға арналған жайылымдарды басқару және оларды пайдалану жөніндегі Жоспары</w:t>
      </w:r>
    </w:p>
    <w:bookmarkEnd w:id="4"/>
    <w:bookmarkStart w:name="z12" w:id="5"/>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3" w:id="6"/>
    <w:p>
      <w:pPr>
        <w:spacing w:after="0"/>
        <w:ind w:left="0"/>
        <w:jc w:val="both"/>
      </w:pPr>
      <w:r>
        <w:rPr>
          <w:rFonts w:ascii="Times New Roman"/>
          <w:b w:val="false"/>
          <w:i w:val="false"/>
          <w:color w:val="000000"/>
          <w:sz w:val="28"/>
        </w:rPr>
        <w:t>
      Жоспар мазмұны:</w:t>
      </w:r>
    </w:p>
    <w:bookmarkEnd w:id="6"/>
    <w:bookmarkStart w:name="z14"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24 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25</w:t>
      </w:r>
      <w:r>
        <w:rPr>
          <w:rFonts w:ascii="Times New Roman"/>
          <w:b w:val="false"/>
          <w:i w:val="false"/>
          <w:color w:val="000000"/>
          <w:sz w:val="28"/>
        </w:rPr>
        <w:t xml:space="preserve"> - </w:t>
      </w:r>
      <w:r>
        <w:rPr>
          <w:rFonts w:ascii="Times New Roman"/>
          <w:b w:val="false"/>
          <w:i w:val="false"/>
          <w:color w:val="000000"/>
          <w:sz w:val="28"/>
        </w:rPr>
        <w:t>48 қосымшаларына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49</w:t>
      </w:r>
      <w:r>
        <w:rPr>
          <w:rFonts w:ascii="Times New Roman"/>
          <w:b w:val="false"/>
          <w:i w:val="false"/>
          <w:color w:val="000000"/>
          <w:sz w:val="28"/>
        </w:rPr>
        <w:t xml:space="preserve"> - </w:t>
      </w:r>
      <w:r>
        <w:rPr>
          <w:rFonts w:ascii="Times New Roman"/>
          <w:b w:val="false"/>
          <w:i w:val="false"/>
          <w:color w:val="000000"/>
          <w:sz w:val="28"/>
        </w:rPr>
        <w:t>72 қосымшаларына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 осы Жоспардың </w:t>
      </w:r>
      <w:r>
        <w:rPr>
          <w:rFonts w:ascii="Times New Roman"/>
          <w:b w:val="false"/>
          <w:i w:val="false"/>
          <w:color w:val="000000"/>
          <w:sz w:val="28"/>
        </w:rPr>
        <w:t>73</w:t>
      </w:r>
      <w:r>
        <w:rPr>
          <w:rFonts w:ascii="Times New Roman"/>
          <w:b w:val="false"/>
          <w:i w:val="false"/>
          <w:color w:val="000000"/>
          <w:sz w:val="28"/>
        </w:rPr>
        <w:t xml:space="preserve"> - </w:t>
      </w:r>
      <w:r>
        <w:rPr>
          <w:rFonts w:ascii="Times New Roman"/>
          <w:b w:val="false"/>
          <w:i w:val="false"/>
          <w:color w:val="000000"/>
          <w:sz w:val="28"/>
        </w:rPr>
        <w:t>96 қосымшаларына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97</w:t>
      </w:r>
      <w:r>
        <w:rPr>
          <w:rFonts w:ascii="Times New Roman"/>
          <w:b w:val="false"/>
          <w:i w:val="false"/>
          <w:color w:val="000000"/>
          <w:sz w:val="28"/>
        </w:rPr>
        <w:t xml:space="preserve"> - </w:t>
      </w:r>
      <w:r>
        <w:rPr>
          <w:rFonts w:ascii="Times New Roman"/>
          <w:b w:val="false"/>
          <w:i w:val="false"/>
          <w:color w:val="000000"/>
          <w:sz w:val="28"/>
        </w:rPr>
        <w:t>120 қосымшаларына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121</w:t>
      </w:r>
      <w:r>
        <w:rPr>
          <w:rFonts w:ascii="Times New Roman"/>
          <w:b w:val="false"/>
          <w:i w:val="false"/>
          <w:color w:val="000000"/>
          <w:sz w:val="28"/>
        </w:rPr>
        <w:t>-</w:t>
      </w:r>
      <w:r>
        <w:rPr>
          <w:rFonts w:ascii="Times New Roman"/>
          <w:b w:val="false"/>
          <w:i w:val="false"/>
          <w:color w:val="000000"/>
          <w:sz w:val="28"/>
        </w:rPr>
        <w:t>144 қосымшаларына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145 қосымшаларына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2"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3" w:id="16"/>
    <w:p>
      <w:pPr>
        <w:spacing w:after="0"/>
        <w:ind w:left="0"/>
        <w:jc w:val="both"/>
      </w:pPr>
      <w:r>
        <w:rPr>
          <w:rFonts w:ascii="Times New Roman"/>
          <w:b w:val="false"/>
          <w:i w:val="false"/>
          <w:color w:val="000000"/>
          <w:sz w:val="28"/>
        </w:rPr>
        <w:t>
      Осакаров ауданы Қарағанды облысының солтүстік бөлігінде орналасқан.</w:t>
      </w:r>
    </w:p>
    <w:bookmarkEnd w:id="16"/>
    <w:bookmarkStart w:name="z24" w:id="17"/>
    <w:p>
      <w:pPr>
        <w:spacing w:after="0"/>
        <w:ind w:left="0"/>
        <w:jc w:val="both"/>
      </w:pPr>
      <w:r>
        <w:rPr>
          <w:rFonts w:ascii="Times New Roman"/>
          <w:b w:val="false"/>
          <w:i w:val="false"/>
          <w:color w:val="000000"/>
          <w:sz w:val="28"/>
        </w:rPr>
        <w:t>
      Аудан Қарағанды облысының Нұра және Бұқар-Жырау аудандарымен, Ақмола облысының Аршалын ауданымен, Павлодар облысының Баянауыл ауданымен шекаралас.</w:t>
      </w:r>
    </w:p>
    <w:bookmarkEnd w:id="17"/>
    <w:bookmarkStart w:name="z25" w:id="18"/>
    <w:p>
      <w:pPr>
        <w:spacing w:after="0"/>
        <w:ind w:left="0"/>
        <w:jc w:val="both"/>
      </w:pPr>
      <w:r>
        <w:rPr>
          <w:rFonts w:ascii="Times New Roman"/>
          <w:b w:val="false"/>
          <w:i w:val="false"/>
          <w:color w:val="000000"/>
          <w:sz w:val="28"/>
        </w:rPr>
        <w:t>
      Аудан көлемі 12,6 мың шақырым құрайды. Аудан орталығы — Осакаровка кенті. Ауданның құрамына Молодежный кенті, 53 ауылдық елді мекен кіретін, 22 ауылдық округі бар. Аудан Қазақ ұсақ шоқылық-Сары –Арқа географиялық аймаққа кіреді, онда Нияз, Ақдын, Шоқай, Ерейментау таулары анықталған.</w:t>
      </w:r>
    </w:p>
    <w:bookmarkEnd w:id="18"/>
    <w:bookmarkStart w:name="z26" w:id="19"/>
    <w:p>
      <w:pPr>
        <w:spacing w:after="0"/>
        <w:ind w:left="0"/>
        <w:jc w:val="both"/>
      </w:pPr>
      <w:r>
        <w:rPr>
          <w:rFonts w:ascii="Times New Roman"/>
          <w:b w:val="false"/>
          <w:i w:val="false"/>
          <w:color w:val="000000"/>
          <w:sz w:val="28"/>
        </w:rPr>
        <w:t>
      Ауданның жер бедері ұсақ шоқылық, орындарымен аласа таулық: олар-Шокай, Нияз. Аудан аумағында Шидерты, Өленті, Есіл өзендері ағып жатыр. Аудан аумағында жасанды су қоймалары бар Республикадағы ең ірі гидротехникалық ғимарат Қаныш Сатпаев атындағы канал өтеді. Сондай-ақ мынадай көлдері бар: Қаракөл, Шыбынды, Есіл және Тұзды су қоймасы.</w:t>
      </w:r>
    </w:p>
    <w:bookmarkEnd w:id="19"/>
    <w:bookmarkStart w:name="z27" w:id="20"/>
    <w:p>
      <w:pPr>
        <w:spacing w:after="0"/>
        <w:ind w:left="0"/>
        <w:jc w:val="both"/>
      </w:pPr>
      <w:r>
        <w:rPr>
          <w:rFonts w:ascii="Times New Roman"/>
          <w:b w:val="false"/>
          <w:i w:val="false"/>
          <w:color w:val="000000"/>
          <w:sz w:val="28"/>
        </w:rPr>
        <w:t>
      Климат шұғыл-континетальды, құрғақ. Континентальдықтың биік дәрежесі қызудың кесек-кесек жылдық және тәулік амплитудасында және мезгілдің ауа райы көрсеткішінің аумалылығында білінеді (жылдан жылға). Жаз ауданның аумағында ыстық және ұзақ. Ауаның қызуы жазда 40-48°С дейін көтеріледі, керісінше қыс суық, аяздар 40-45°С дейін және тіпті 50°С жетеді. Жылы кездің мерзімі орта есептегенде ауданның аумағында (ауаның тәуліктің орташа температурасының қызуымен 0° биік) ұзақтығы 200 күннен 240 күнге дейін созылады.</w:t>
      </w:r>
    </w:p>
    <w:bookmarkEnd w:id="20"/>
    <w:bookmarkStart w:name="z28" w:id="21"/>
    <w:p>
      <w:pPr>
        <w:spacing w:after="0"/>
        <w:ind w:left="0"/>
        <w:jc w:val="both"/>
      </w:pPr>
      <w:r>
        <w:rPr>
          <w:rFonts w:ascii="Times New Roman"/>
          <w:b w:val="false"/>
          <w:i w:val="false"/>
          <w:color w:val="000000"/>
          <w:sz w:val="28"/>
        </w:rPr>
        <w:t>
      Аудан бойынша жауын-шашынның жылдық саны 130 мм және 310 мм дейін және астам өзгереді. Жылы кездің (IV-X) жауын-шашындары орташа 150-250 миллиметр есептеледі.</w:t>
      </w:r>
    </w:p>
    <w:bookmarkEnd w:id="21"/>
    <w:bookmarkStart w:name="z29" w:id="22"/>
    <w:p>
      <w:pPr>
        <w:spacing w:after="0"/>
        <w:ind w:left="0"/>
        <w:jc w:val="both"/>
      </w:pPr>
      <w:r>
        <w:rPr>
          <w:rFonts w:ascii="Times New Roman"/>
          <w:b w:val="false"/>
          <w:i w:val="false"/>
          <w:color w:val="000000"/>
          <w:sz w:val="28"/>
        </w:rPr>
        <w:t>
      Ауданда желдің энергетикалық қорларлары айтарлықтай жоғары немесе зор болып саналады және халық шаруашылығының мұқтаждығына пайдалануға мүмкіндігі бар. Желдің жылдық орта есеппен жылдамдығы 2,0 - 4,4 метр секундтына құрайды. Желдің басым бағыты – оңтүстік-батыс және оңтүстік.</w:t>
      </w:r>
    </w:p>
    <w:bookmarkEnd w:id="22"/>
    <w:bookmarkStart w:name="z30" w:id="23"/>
    <w:p>
      <w:pPr>
        <w:spacing w:after="0"/>
        <w:ind w:left="0"/>
        <w:jc w:val="both"/>
      </w:pPr>
      <w:r>
        <w:rPr>
          <w:rFonts w:ascii="Times New Roman"/>
          <w:b w:val="false"/>
          <w:i w:val="false"/>
          <w:color w:val="000000"/>
          <w:sz w:val="28"/>
        </w:rPr>
        <w:t>
      Табиғи-климат зонасы ландшафтық далалық зонамен ұсынылған. Құба топырақ көпшілік кездеседі, азгумустық оңтүстік қара топырақты шағын жерлер де бар. Құрғақ зона шұғыл континенттің климатымен сипатталады: жаз ыстық және құрғақ, қыста қары аз, бірақ қыс қатты болады және жел мен боран соғып тұрады.</w:t>
      </w:r>
    </w:p>
    <w:bookmarkEnd w:id="23"/>
    <w:bookmarkStart w:name="z31" w:id="24"/>
    <w:p>
      <w:pPr>
        <w:spacing w:after="0"/>
        <w:ind w:left="0"/>
        <w:jc w:val="both"/>
      </w:pPr>
      <w:r>
        <w:rPr>
          <w:rFonts w:ascii="Times New Roman"/>
          <w:b w:val="false"/>
          <w:i w:val="false"/>
          <w:color w:val="000000"/>
          <w:sz w:val="28"/>
        </w:rPr>
        <w:t>
      Жазғы мезгілдің буланғыштығы атмосфералық жауын-шашындарды 3-7 есе шамадан асады. Күрт континентальдық қатты қыс, жаздың биік қызуларымен, ауаның жылдық және тәулік үлкен амплитудамен және аз атмосфералық жауын-шашынмен анықталады.</w:t>
      </w:r>
    </w:p>
    <w:bookmarkEnd w:id="24"/>
    <w:bookmarkStart w:name="z32" w:id="25"/>
    <w:p>
      <w:pPr>
        <w:spacing w:after="0"/>
        <w:ind w:left="0"/>
        <w:jc w:val="both"/>
      </w:pPr>
      <w:r>
        <w:rPr>
          <w:rFonts w:ascii="Times New Roman"/>
          <w:b w:val="false"/>
          <w:i w:val="false"/>
          <w:color w:val="000000"/>
          <w:sz w:val="28"/>
        </w:rPr>
        <w:t>
      Өсімдік.</w:t>
      </w:r>
    </w:p>
    <w:bookmarkEnd w:id="25"/>
    <w:bookmarkStart w:name="z33" w:id="26"/>
    <w:p>
      <w:pPr>
        <w:spacing w:after="0"/>
        <w:ind w:left="0"/>
        <w:jc w:val="both"/>
      </w:pPr>
      <w:r>
        <w:rPr>
          <w:rFonts w:ascii="Times New Roman"/>
          <w:b w:val="false"/>
          <w:i w:val="false"/>
          <w:color w:val="000000"/>
          <w:sz w:val="28"/>
        </w:rPr>
        <w:t>
      Шымды-дәнді өсімдік дала көпшілік күңгірт –құба жерлерде орналасқан. Жеңіл құмдақ топырақта жусан-бетеге далалары қалыптасқан, жусан, бетеге, түрлі шөптер-шашақбас аққаңбақ, далалық сәлбен, ұзын жапырақты құмдақшөп кездеседі. Ауыр балшықты жерлерде өсімдік құрамында- қылтан-селеу, Сиверс жусаны кездеседі.</w:t>
      </w:r>
    </w:p>
    <w:bookmarkEnd w:id="26"/>
    <w:bookmarkStart w:name="z34" w:id="27"/>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Республикасының Ауыл шаруашылығы министрінің 2015 жылғы 14 сәуіріндегі № 3-3/332 (нормативтік құқықтық актілерді мемлекеттік тіркеу Тізіліміне № 11064 болып тіркелді) </w:t>
      </w:r>
      <w:r>
        <w:rPr>
          <w:rFonts w:ascii="Times New Roman"/>
          <w:b w:val="false"/>
          <w:i w:val="false"/>
          <w:color w:val="000000"/>
          <w:sz w:val="28"/>
        </w:rPr>
        <w:t>Бұйрығына</w:t>
      </w:r>
      <w:r>
        <w:rPr>
          <w:rFonts w:ascii="Times New Roman"/>
          <w:b w:val="false"/>
          <w:i w:val="false"/>
          <w:color w:val="000000"/>
          <w:sz w:val="28"/>
        </w:rPr>
        <w:t xml:space="preserve"> сәйкес Осакаров ауданының жалпы алаңы жүктемесінің шекті рұқсат етілетін нормасы – далалық аймағы, кіші аймақтар-құрғақ дала үшін қабылданды, жайылымдардың типтері- сортаң жерлердегі көделі -бетегелі, жусанды – бетегелі.</w:t>
      </w:r>
    </w:p>
    <w:bookmarkEnd w:id="27"/>
    <w:bookmarkStart w:name="z35" w:id="28"/>
    <w:p>
      <w:pPr>
        <w:spacing w:after="0"/>
        <w:ind w:left="0"/>
        <w:jc w:val="both"/>
      </w:pPr>
      <w:r>
        <w:rPr>
          <w:rFonts w:ascii="Times New Roman"/>
          <w:b w:val="false"/>
          <w:i w:val="false"/>
          <w:color w:val="000000"/>
          <w:sz w:val="28"/>
        </w:rPr>
        <w:t xml:space="preserve">
      Жайылымдардың жалпы алаңы, кенттер және ауылдық округтер бойынша 1 128 263 гектар бекітілген, оның ішінде елді мекенді жерлері 144 712 гектарды құрайды. Ауыл шаруашылық жерлерге 870 882 бекітілген </w:t>
      </w:r>
      <w:r>
        <w:rPr>
          <w:rFonts w:ascii="Times New Roman"/>
          <w:b w:val="false"/>
          <w:i w:val="false"/>
          <w:color w:val="000000"/>
          <w:sz w:val="28"/>
        </w:rPr>
        <w:t>146 қосымшасына</w:t>
      </w:r>
      <w:r>
        <w:rPr>
          <w:rFonts w:ascii="Times New Roman"/>
          <w:b w:val="false"/>
          <w:i w:val="false"/>
          <w:color w:val="000000"/>
          <w:sz w:val="28"/>
        </w:rPr>
        <w:t xml:space="preserve"> сәйкес.</w:t>
      </w:r>
    </w:p>
    <w:bookmarkEnd w:id="28"/>
    <w:bookmarkStart w:name="z36" w:id="29"/>
    <w:p>
      <w:pPr>
        <w:spacing w:after="0"/>
        <w:ind w:left="0"/>
        <w:jc w:val="both"/>
      </w:pPr>
      <w:r>
        <w:rPr>
          <w:rFonts w:ascii="Times New Roman"/>
          <w:b w:val="false"/>
          <w:i w:val="false"/>
          <w:color w:val="000000"/>
          <w:sz w:val="28"/>
        </w:rPr>
        <w:t xml:space="preserve">
      Жайылымдардың жалпы алаңы, ауылдық округтер бойынша 570 136 гектар бекітілген, оның ішінде түбегейлі жақсартылған – 114 205 гектар </w:t>
      </w:r>
      <w:r>
        <w:rPr>
          <w:rFonts w:ascii="Times New Roman"/>
          <w:b w:val="false"/>
          <w:i w:val="false"/>
          <w:color w:val="000000"/>
          <w:sz w:val="28"/>
        </w:rPr>
        <w:t>147 қосымшасына</w:t>
      </w:r>
      <w:r>
        <w:rPr>
          <w:rFonts w:ascii="Times New Roman"/>
          <w:b w:val="false"/>
          <w:i w:val="false"/>
          <w:color w:val="000000"/>
          <w:sz w:val="28"/>
        </w:rPr>
        <w:t xml:space="preserve"> сәйкес.</w:t>
      </w:r>
    </w:p>
    <w:bookmarkEnd w:id="29"/>
    <w:bookmarkStart w:name="z37" w:id="30"/>
    <w:p>
      <w:pPr>
        <w:spacing w:after="0"/>
        <w:ind w:left="0"/>
        <w:jc w:val="both"/>
      </w:pPr>
      <w:r>
        <w:rPr>
          <w:rFonts w:ascii="Times New Roman"/>
          <w:b w:val="false"/>
          <w:i w:val="false"/>
          <w:color w:val="000000"/>
          <w:sz w:val="28"/>
        </w:rPr>
        <w:t xml:space="preserve">
      Ауылдық округтері бөлінісіндегі ветеринариялық-санитариялық объектілер туралы ақпарат </w:t>
      </w:r>
      <w:r>
        <w:rPr>
          <w:rFonts w:ascii="Times New Roman"/>
          <w:b w:val="false"/>
          <w:i w:val="false"/>
          <w:color w:val="000000"/>
          <w:sz w:val="28"/>
        </w:rPr>
        <w:t>148 қосымшасына</w:t>
      </w:r>
      <w:r>
        <w:rPr>
          <w:rFonts w:ascii="Times New Roman"/>
          <w:b w:val="false"/>
          <w:i w:val="false"/>
          <w:color w:val="000000"/>
          <w:sz w:val="28"/>
        </w:rPr>
        <w:t xml:space="preserve"> сәйкес.</w:t>
      </w:r>
    </w:p>
    <w:bookmarkEnd w:id="30"/>
    <w:bookmarkStart w:name="z38" w:id="31"/>
    <w:p>
      <w:pPr>
        <w:spacing w:after="0"/>
        <w:ind w:left="0"/>
        <w:jc w:val="both"/>
      </w:pPr>
      <w:r>
        <w:rPr>
          <w:rFonts w:ascii="Times New Roman"/>
          <w:b w:val="false"/>
          <w:i w:val="false"/>
          <w:color w:val="000000"/>
          <w:sz w:val="28"/>
        </w:rPr>
        <w:t xml:space="preserve">
      Ауданда 14 086 - жылқы, 33 538 – ірі қара мал, 36 150 – ұсақ қара мал бастары тіркелген </w:t>
      </w:r>
      <w:r>
        <w:rPr>
          <w:rFonts w:ascii="Times New Roman"/>
          <w:b w:val="false"/>
          <w:i w:val="false"/>
          <w:color w:val="000000"/>
          <w:sz w:val="28"/>
        </w:rPr>
        <w:t>149 қосымшасына</w:t>
      </w:r>
      <w:r>
        <w:rPr>
          <w:rFonts w:ascii="Times New Roman"/>
          <w:b w:val="false"/>
          <w:i w:val="false"/>
          <w:color w:val="000000"/>
          <w:sz w:val="28"/>
        </w:rPr>
        <w:t xml:space="preserve"> сәйкес.</w:t>
      </w:r>
    </w:p>
    <w:bookmarkEnd w:id="31"/>
    <w:bookmarkStart w:name="z39" w:id="32"/>
    <w:p>
      <w:pPr>
        <w:spacing w:after="0"/>
        <w:ind w:left="0"/>
        <w:jc w:val="both"/>
      </w:pPr>
      <w:r>
        <w:rPr>
          <w:rFonts w:ascii="Times New Roman"/>
          <w:b w:val="false"/>
          <w:i w:val="false"/>
          <w:color w:val="000000"/>
          <w:sz w:val="28"/>
        </w:rPr>
        <w:t>
      Жайылымдардағы жем-шөп қорлары ұзақтығы 135-200 күн аралығында, жайылымдық кезеңінде пайдаланылады. Шабындық және жасанды шабындықтардағы мал азығы малды қорада бағу кезеңінде пайдаланылады.</w:t>
      </w:r>
    </w:p>
    <w:bookmarkEnd w:id="32"/>
    <w:bookmarkStart w:name="z40" w:id="33"/>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Тізіліміне № 11064 болып тіркелді) </w:t>
      </w:r>
      <w:r>
        <w:rPr>
          <w:rFonts w:ascii="Times New Roman"/>
          <w:b w:val="false"/>
          <w:i w:val="false"/>
          <w:color w:val="000000"/>
          <w:sz w:val="28"/>
        </w:rPr>
        <w:t>Бұйрығына</w:t>
      </w:r>
      <w:r>
        <w:rPr>
          <w:rFonts w:ascii="Times New Roman"/>
          <w:b w:val="false"/>
          <w:i w:val="false"/>
          <w:color w:val="000000"/>
          <w:sz w:val="28"/>
        </w:rPr>
        <w:t xml:space="preserve"> сәйкес орташа-құрғақ даладағы норматив жүктемесі 1 басқа: ірі қара мал - 13,0 - 19,0 гектар, қой мен ешкі -2,6-3,8 гектар, жылқы -15,6-22,8 гектарды құрайды </w:t>
      </w:r>
      <w:r>
        <w:rPr>
          <w:rFonts w:ascii="Times New Roman"/>
          <w:b w:val="false"/>
          <w:i w:val="false"/>
          <w:color w:val="000000"/>
          <w:sz w:val="28"/>
        </w:rPr>
        <w:t>150 қосымшасына</w:t>
      </w:r>
      <w:r>
        <w:rPr>
          <w:rFonts w:ascii="Times New Roman"/>
          <w:b w:val="false"/>
          <w:i w:val="false"/>
          <w:color w:val="000000"/>
          <w:sz w:val="28"/>
        </w:rPr>
        <w:t xml:space="preserve"> сәйкес.</w:t>
      </w:r>
    </w:p>
    <w:bookmarkEnd w:id="33"/>
    <w:bookmarkStart w:name="z41" w:id="34"/>
    <w:p>
      <w:pPr>
        <w:spacing w:after="0"/>
        <w:ind w:left="0"/>
        <w:jc w:val="both"/>
      </w:pPr>
      <w:r>
        <w:rPr>
          <w:rFonts w:ascii="Times New Roman"/>
          <w:b w:val="false"/>
          <w:i w:val="false"/>
          <w:color w:val="000000"/>
          <w:sz w:val="28"/>
        </w:rPr>
        <w:t>
      Жайылымдардың сыйымдылығы.</w:t>
      </w:r>
    </w:p>
    <w:bookmarkEnd w:id="34"/>
    <w:bookmarkStart w:name="z42" w:id="35"/>
    <w:p>
      <w:pPr>
        <w:spacing w:after="0"/>
        <w:ind w:left="0"/>
        <w:jc w:val="both"/>
      </w:pPr>
      <w:r>
        <w:rPr>
          <w:rFonts w:ascii="Times New Roman"/>
          <w:b w:val="false"/>
          <w:i w:val="false"/>
          <w:color w:val="000000"/>
          <w:sz w:val="28"/>
        </w:rPr>
        <w:t>
      Өріс кезеніндегі жайылымның сыйымдылығын анықтау әдістерінін бірі болып жайылымның өнімділігі жөніндегі бар деректердің негізіндегі әдісі болып табылады. Жасыл жем-шөптің тәуліктік қажеттілігі жануарлардың әр-бір түрлеріне шаруашылықта қабылданған-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килограмм, ірі қара малдың 1 жылдан астам төліне 30-40 килограмм, 1 жылға дейінгі төлге 15-25 килограмм, қой 6-8 килограмм, қозылар 2-3 килограмм, жылқы 30-40 килограмм. Өріс кезеңі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жасыл жемтікте және өрістің кезінің ұзақтығын, анықтау болады сыйымдылықты біле тұра, жасыл жем-шөптің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35"/>
    <w:bookmarkStart w:name="z43" w:id="36"/>
    <w:p>
      <w:pPr>
        <w:spacing w:after="0"/>
        <w:ind w:left="0"/>
        <w:jc w:val="both"/>
      </w:pPr>
      <w:r>
        <w:rPr>
          <w:rFonts w:ascii="Times New Roman"/>
          <w:b w:val="false"/>
          <w:i w:val="false"/>
          <w:color w:val="000000"/>
          <w:sz w:val="28"/>
        </w:rPr>
        <w:t xml:space="preserve">
      Жайылымның бір қатар белгілі жүйелері бар: </w:t>
      </w:r>
    </w:p>
    <w:bookmarkEnd w:id="36"/>
    <w:bookmarkStart w:name="z44" w:id="37"/>
    <w:p>
      <w:pPr>
        <w:spacing w:after="0"/>
        <w:ind w:left="0"/>
        <w:jc w:val="both"/>
      </w:pPr>
      <w:r>
        <w:rPr>
          <w:rFonts w:ascii="Times New Roman"/>
          <w:b w:val="false"/>
          <w:i w:val="false"/>
          <w:color w:val="000000"/>
          <w:sz w:val="28"/>
        </w:rPr>
        <w:t xml:space="preserve">
      еркін немесе жүйесіз бағу, барлық жайылым мерзімінде мал жайылымда күн сайын жайылады </w:t>
      </w:r>
    </w:p>
    <w:bookmarkEnd w:id="37"/>
    <w:bookmarkStart w:name="z45" w:id="38"/>
    <w:p>
      <w:pPr>
        <w:spacing w:after="0"/>
        <w:ind w:left="0"/>
        <w:jc w:val="both"/>
      </w:pPr>
      <w:r>
        <w:rPr>
          <w:rFonts w:ascii="Times New Roman"/>
          <w:b w:val="false"/>
          <w:i w:val="false"/>
          <w:color w:val="000000"/>
          <w:sz w:val="28"/>
        </w:rPr>
        <w:t>
      байлаулы жайылым, жануарлар шағын алқапта жайылып арқан және шынжырда байланады, содан кейін әрі қарай басқа алқапқа ауыстырылады;</w:t>
      </w:r>
    </w:p>
    <w:bookmarkEnd w:id="38"/>
    <w:bookmarkStart w:name="z46" w:id="39"/>
    <w:p>
      <w:pPr>
        <w:spacing w:after="0"/>
        <w:ind w:left="0"/>
        <w:jc w:val="both"/>
      </w:pPr>
      <w:r>
        <w:rPr>
          <w:rFonts w:ascii="Times New Roman"/>
          <w:b w:val="false"/>
          <w:i w:val="false"/>
          <w:color w:val="000000"/>
          <w:sz w:val="28"/>
        </w:rPr>
        <w:t>
      өрістік жайылым жүйесі, жайылым алқапты бірнеше қошарларға бөледі және кезекпен мал жайылады. Осакаров ауданы аумағында еркін және өрістік жайылым жүйесі қолданылады. Байлауда бұқа мен әлсіз кәрі мал жайылады.</w:t>
      </w:r>
    </w:p>
    <w:bookmarkEnd w:id="39"/>
    <w:bookmarkStart w:name="z47" w:id="40"/>
    <w:p>
      <w:pPr>
        <w:spacing w:after="0"/>
        <w:ind w:left="0"/>
        <w:jc w:val="both"/>
      </w:pPr>
      <w:r>
        <w:rPr>
          <w:rFonts w:ascii="Times New Roman"/>
          <w:b w:val="false"/>
          <w:i w:val="false"/>
          <w:color w:val="000000"/>
          <w:sz w:val="28"/>
        </w:rPr>
        <w:t>
      Өрістік жаю жүйесі. Жайылымның тиімді пайдалану негізгі бағыты- өрістік жаю жүйесі. Жүйесіз мал жаюдан гөрі бұл әдістің артықшылығы бар. Жұйесіз, еркін малдың жайылған кезінде шөптің қалыңдығы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40"/>
    <w:bookmarkStart w:name="z48" w:id="41"/>
    <w:p>
      <w:pPr>
        <w:spacing w:after="0"/>
        <w:ind w:left="0"/>
        <w:jc w:val="both"/>
      </w:pPr>
      <w:r>
        <w:rPr>
          <w:rFonts w:ascii="Times New Roman"/>
          <w:b w:val="false"/>
          <w:i w:val="false"/>
          <w:color w:val="000000"/>
          <w:sz w:val="28"/>
        </w:rPr>
        <w:t>
      Өрістік жаю жүйесінде жайылым алқабы өрістерге бөлінеді, шабындық шөпті кезек –кезек малға беріледі. Алдымен мал бірінші өрісте, содан кейін, осы учаскедегі өсімдіктер оталғаннан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жаю жүйесінде мал ұстауға қажетті алаңы азайып, сиырлардың сүттілігі жайылым кезенінде 15-25 % артып, төлдердің тірі салмақ өсімі жүйесіз мал жаюмен салыстырғанда 25-30 %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қүрғақ-дала зонасына арналған шабындық шөптің екі рет отауы қарастырылады: 1 алқап- 3 рет отау, ағымдағы жылдың көктемінен бастап, 2 алқап- екі рет жазда және күзде, 3 алқап- бір рет күзде тұқымдардың пісуі мен шашылғаннан кейін. Жайылымның әр бір алқабы кезекті отауға бөлінеді, оның саны ауа райының жағдайына байланысты анықталады. Малдың өрісте жайылуы 6 күннен аспауы қажет.</w:t>
      </w:r>
    </w:p>
    <w:bookmarkEnd w:id="41"/>
    <w:bookmarkStart w:name="z49" w:id="42"/>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 Өріс саны=(жайылымдық кезең ұзақтығы) малдың өрісте болу рұқсат етілген ұзақтығы/циклдарының отау саны)/15, яғни 180/6/2=15.</w:t>
      </w:r>
    </w:p>
    <w:bookmarkEnd w:id="42"/>
    <w:bookmarkStart w:name="z50" w:id="43"/>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 Өрістің мөлшерін есептеу. Өрістің мөлшері табындық алқапқа тең / өрістің саны.</w:t>
      </w:r>
    </w:p>
    <w:bookmarkEnd w:id="43"/>
    <w:bookmarkStart w:name="z51" w:id="44"/>
    <w:p>
      <w:pPr>
        <w:spacing w:after="0"/>
        <w:ind w:left="0"/>
        <w:jc w:val="both"/>
      </w:pPr>
      <w:r>
        <w:rPr>
          <w:rFonts w:ascii="Times New Roman"/>
          <w:b w:val="false"/>
          <w:i w:val="false"/>
          <w:color w:val="000000"/>
          <w:sz w:val="28"/>
        </w:rPr>
        <w:t>
      100 мал бас отар үшін, сиырлар 600/15=40 гектар.</w:t>
      </w:r>
    </w:p>
    <w:bookmarkEnd w:id="44"/>
    <w:bookmarkStart w:name="z52" w:id="45"/>
    <w:p>
      <w:pPr>
        <w:spacing w:after="0"/>
        <w:ind w:left="0"/>
        <w:jc w:val="both"/>
      </w:pPr>
      <w:r>
        <w:rPr>
          <w:rFonts w:ascii="Times New Roman"/>
          <w:b w:val="false"/>
          <w:i w:val="false"/>
          <w:color w:val="000000"/>
          <w:sz w:val="28"/>
        </w:rPr>
        <w:t>
      Барлығы: 100 мал басы үшін үш танапты жайылым айналымы, ірі қара мал жайылым айналымының көлемі 600 гектар, алқаптың көлемі 200 гектар, әр бір алқапта 40 гектардан 5 өріс.</w:t>
      </w:r>
    </w:p>
    <w:bookmarkEnd w:id="45"/>
    <w:bookmarkStart w:name="z53" w:id="46"/>
    <w:p>
      <w:pPr>
        <w:spacing w:after="0"/>
        <w:ind w:left="0"/>
        <w:jc w:val="both"/>
      </w:pPr>
      <w:r>
        <w:rPr>
          <w:rFonts w:ascii="Times New Roman"/>
          <w:b w:val="false"/>
          <w:i w:val="false"/>
          <w:color w:val="000000"/>
          <w:sz w:val="28"/>
        </w:rPr>
        <w:t>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гектар шегінде ұсынылады, мал жаю кезінде 3-4 кезекті отау ұйымдастырылады.</w:t>
      </w:r>
    </w:p>
    <w:bookmarkEnd w:id="46"/>
    <w:bookmarkStart w:name="z54" w:id="47"/>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bookmarkEnd w:id="47"/>
    <w:bookmarkStart w:name="z55" w:id="48"/>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және жазғы лагерлер, суат пунктілері арасындағы.</w:t>
      </w:r>
    </w:p>
    <w:bookmarkEnd w:id="48"/>
    <w:bookmarkStart w:name="z56" w:id="49"/>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 Таңертең табынды нашар шабындық шөп алаңымен немесе алдыңғы күндері мүлдем пайдаланылған алаңымен жүргізу қажет. Тамақтанғысы келген мал жеуге кем жарамды өсімдіктерді жақсырақ жеп қояды, күннің екінші ортасында оларды балғын телімге ауыстыруымен салыстырғанда. Жайылымдарды сақтау және өнімділігін арттыру, ботаникалық шабындық шөпті жақсарту үшін, эрозияны болдырмау немесе жол бермеу үшін Осакаров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w:t>
      </w:r>
    </w:p>
    <w:bookmarkEnd w:id="49"/>
    <w:bookmarkStart w:name="z57" w:id="50"/>
    <w:p>
      <w:pPr>
        <w:spacing w:after="0"/>
        <w:ind w:left="0"/>
        <w:jc w:val="both"/>
      </w:pPr>
      <w:r>
        <w:rPr>
          <w:rFonts w:ascii="Times New Roman"/>
          <w:b w:val="false"/>
          <w:i w:val="false"/>
          <w:color w:val="000000"/>
          <w:sz w:val="28"/>
        </w:rPr>
        <w:t>
      Жайылымдар айналымының алаңы мал жаюды ұйымдастыру кезіндегі қолайлы жағдайларын жасауымен,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қолданылады.Телімдер шекаралары табиғи ашық көрінген пішінділері мен табиғи батпақты жерлеріне орайластырылады.</w:t>
      </w:r>
    </w:p>
    <w:bookmarkEnd w:id="50"/>
    <w:bookmarkStart w:name="z58" w:id="51"/>
    <w:p>
      <w:pPr>
        <w:spacing w:after="0"/>
        <w:ind w:left="0"/>
        <w:jc w:val="both"/>
      </w:pPr>
      <w:r>
        <w:rPr>
          <w:rFonts w:ascii="Times New Roman"/>
          <w:b w:val="false"/>
          <w:i w:val="false"/>
          <w:color w:val="000000"/>
          <w:sz w:val="28"/>
        </w:rPr>
        <w:t>
      Қазіргі кезде Осакаров ауданында келесі мал басы тіркелген:</w:t>
      </w:r>
    </w:p>
    <w:bookmarkEnd w:id="51"/>
    <w:bookmarkStart w:name="z59" w:id="52"/>
    <w:p>
      <w:pPr>
        <w:spacing w:after="0"/>
        <w:ind w:left="0"/>
        <w:jc w:val="both"/>
      </w:pPr>
      <w:r>
        <w:rPr>
          <w:rFonts w:ascii="Times New Roman"/>
          <w:b w:val="false"/>
          <w:i w:val="false"/>
          <w:color w:val="000000"/>
          <w:sz w:val="28"/>
        </w:rPr>
        <w:t>
      сиырлар - 16 921 бас;</w:t>
      </w:r>
    </w:p>
    <w:bookmarkEnd w:id="52"/>
    <w:bookmarkStart w:name="z60" w:id="53"/>
    <w:p>
      <w:pPr>
        <w:spacing w:after="0"/>
        <w:ind w:left="0"/>
        <w:jc w:val="both"/>
      </w:pPr>
      <w:r>
        <w:rPr>
          <w:rFonts w:ascii="Times New Roman"/>
          <w:b w:val="false"/>
          <w:i w:val="false"/>
          <w:color w:val="000000"/>
          <w:sz w:val="28"/>
        </w:rPr>
        <w:t>
      ірі қара малдың төлі, бұқалар – 16 617 бас;</w:t>
      </w:r>
    </w:p>
    <w:bookmarkEnd w:id="53"/>
    <w:bookmarkStart w:name="z61" w:id="54"/>
    <w:p>
      <w:pPr>
        <w:spacing w:after="0"/>
        <w:ind w:left="0"/>
        <w:jc w:val="both"/>
      </w:pPr>
      <w:r>
        <w:rPr>
          <w:rFonts w:ascii="Times New Roman"/>
          <w:b w:val="false"/>
          <w:i w:val="false"/>
          <w:color w:val="000000"/>
          <w:sz w:val="28"/>
        </w:rPr>
        <w:t>
      ұсақ қара мал - 36 150 бас;</w:t>
      </w:r>
    </w:p>
    <w:bookmarkEnd w:id="54"/>
    <w:bookmarkStart w:name="z62" w:id="55"/>
    <w:p>
      <w:pPr>
        <w:spacing w:after="0"/>
        <w:ind w:left="0"/>
        <w:jc w:val="both"/>
      </w:pPr>
      <w:r>
        <w:rPr>
          <w:rFonts w:ascii="Times New Roman"/>
          <w:b w:val="false"/>
          <w:i w:val="false"/>
          <w:color w:val="000000"/>
          <w:sz w:val="28"/>
        </w:rPr>
        <w:t>
      жылқылар - 14 086 бас.</w:t>
      </w:r>
    </w:p>
    <w:bookmarkEnd w:id="55"/>
    <w:bookmarkStart w:name="z63" w:id="56"/>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bookmarkEnd w:id="56"/>
    <w:bookmarkStart w:name="z64" w:id="57"/>
    <w:p>
      <w:pPr>
        <w:spacing w:after="0"/>
        <w:ind w:left="0"/>
        <w:jc w:val="both"/>
      </w:pPr>
      <w:r>
        <w:rPr>
          <w:rFonts w:ascii="Times New Roman"/>
          <w:b w:val="false"/>
          <w:i w:val="false"/>
          <w:color w:val="000000"/>
          <w:sz w:val="28"/>
        </w:rPr>
        <w:t>
      Жоғарыда айтылғандардың негізінде жайылым айналымдарының ұтымды схемасы дайындалды:</w:t>
      </w:r>
    </w:p>
    <w:bookmarkEnd w:id="57"/>
    <w:bookmarkStart w:name="z65" w:id="58"/>
    <w:p>
      <w:pPr>
        <w:spacing w:after="0"/>
        <w:ind w:left="0"/>
        <w:jc w:val="both"/>
      </w:pPr>
      <w:r>
        <w:rPr>
          <w:rFonts w:ascii="Times New Roman"/>
          <w:b w:val="false"/>
          <w:i w:val="false"/>
          <w:color w:val="000000"/>
          <w:sz w:val="28"/>
        </w:rPr>
        <w:t>
      Үшжылдық үш танапты жайылым айналымы әр алқапта 5 өрістен.</w:t>
      </w:r>
    </w:p>
    <w:bookmarkEnd w:id="58"/>
    <w:bookmarkStart w:name="z66" w:id="59"/>
    <w:p>
      <w:pPr>
        <w:spacing w:after="0"/>
        <w:ind w:left="0"/>
        <w:jc w:val="both"/>
      </w:pPr>
      <w:r>
        <w:rPr>
          <w:rFonts w:ascii="Times New Roman"/>
          <w:b w:val="false"/>
          <w:i w:val="false"/>
          <w:color w:val="000000"/>
          <w:sz w:val="28"/>
        </w:rPr>
        <w:t>
      Пайдалануды жылдар бойынша алмасу:</w:t>
      </w:r>
    </w:p>
    <w:bookmarkEnd w:id="59"/>
    <w:bookmarkStart w:name="z67" w:id="60"/>
    <w:p>
      <w:pPr>
        <w:spacing w:after="0"/>
        <w:ind w:left="0"/>
        <w:jc w:val="both"/>
      </w:pPr>
      <w:r>
        <w:rPr>
          <w:rFonts w:ascii="Times New Roman"/>
          <w:b w:val="false"/>
          <w:i w:val="false"/>
          <w:color w:val="000000"/>
          <w:sz w:val="28"/>
        </w:rPr>
        <w:t>
      бірінші жылы – үш мәрте өшіктіру, бірінші өшіктіру көктемнен басталып 15 маусымда аяқталады;</w:t>
      </w:r>
    </w:p>
    <w:bookmarkEnd w:id="60"/>
    <w:bookmarkStart w:name="z68" w:id="61"/>
    <w:p>
      <w:pPr>
        <w:spacing w:after="0"/>
        <w:ind w:left="0"/>
        <w:jc w:val="both"/>
      </w:pPr>
      <w:r>
        <w:rPr>
          <w:rFonts w:ascii="Times New Roman"/>
          <w:b w:val="false"/>
          <w:i w:val="false"/>
          <w:color w:val="000000"/>
          <w:sz w:val="28"/>
        </w:rPr>
        <w:t>
      екінші жылы - қыркүйек-қазан айларында өшіктіру;</w:t>
      </w:r>
    </w:p>
    <w:bookmarkEnd w:id="61"/>
    <w:bookmarkStart w:name="z69" w:id="62"/>
    <w:p>
      <w:pPr>
        <w:spacing w:after="0"/>
        <w:ind w:left="0"/>
        <w:jc w:val="both"/>
      </w:pPr>
      <w:r>
        <w:rPr>
          <w:rFonts w:ascii="Times New Roman"/>
          <w:b w:val="false"/>
          <w:i w:val="false"/>
          <w:color w:val="000000"/>
          <w:sz w:val="28"/>
        </w:rPr>
        <w:t xml:space="preserve">
      үшінші жылы – шілде -тамыздың бірінші жартысында өшіктіру </w:t>
      </w:r>
      <w:r>
        <w:rPr>
          <w:rFonts w:ascii="Times New Roman"/>
          <w:b w:val="false"/>
          <w:i w:val="false"/>
          <w:color w:val="000000"/>
          <w:sz w:val="28"/>
        </w:rPr>
        <w:t>150 қосымшасына</w:t>
      </w:r>
      <w:r>
        <w:rPr>
          <w:rFonts w:ascii="Times New Roman"/>
          <w:b w:val="false"/>
          <w:i w:val="false"/>
          <w:color w:val="000000"/>
          <w:sz w:val="28"/>
        </w:rPr>
        <w:t xml:space="preserve"> сәйкес.</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 Қосымша</w:t>
            </w:r>
          </w:p>
        </w:tc>
      </w:tr>
    </w:tbl>
    <w:bookmarkStart w:name="z71" w:id="63"/>
    <w:p>
      <w:pPr>
        <w:spacing w:after="0"/>
        <w:ind w:left="0"/>
        <w:jc w:val="left"/>
      </w:pPr>
      <w:r>
        <w:rPr>
          <w:rFonts w:ascii="Times New Roman"/>
          <w:b/>
          <w:i w:val="false"/>
          <w:color w:val="000000"/>
        </w:rPr>
        <w:t xml:space="preserve"> Осакаров ауданы Ақбұлақ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72"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 Қосымша</w:t>
            </w:r>
          </w:p>
        </w:tc>
      </w:tr>
    </w:tbl>
    <w:bookmarkStart w:name="z74" w:id="65"/>
    <w:p>
      <w:pPr>
        <w:spacing w:after="0"/>
        <w:ind w:left="0"/>
        <w:jc w:val="left"/>
      </w:pPr>
      <w:r>
        <w:rPr>
          <w:rFonts w:ascii="Times New Roman"/>
          <w:b/>
          <w:i w:val="false"/>
          <w:color w:val="000000"/>
        </w:rPr>
        <w:t xml:space="preserve"> Осакаров ауданы Батпақты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75"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6073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073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 Қосымша</w:t>
            </w:r>
          </w:p>
        </w:tc>
      </w:tr>
    </w:tbl>
    <w:bookmarkStart w:name="z77" w:id="67"/>
    <w:p>
      <w:pPr>
        <w:spacing w:after="0"/>
        <w:ind w:left="0"/>
        <w:jc w:val="left"/>
      </w:pPr>
      <w:r>
        <w:rPr>
          <w:rFonts w:ascii="Times New Roman"/>
          <w:b/>
          <w:i w:val="false"/>
          <w:color w:val="000000"/>
        </w:rPr>
        <w:t xml:space="preserve"> Осакаров ауданы Жансары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7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 Қосымша</w:t>
            </w:r>
          </w:p>
        </w:tc>
      </w:tr>
    </w:tbl>
    <w:bookmarkStart w:name="z80" w:id="69"/>
    <w:p>
      <w:pPr>
        <w:spacing w:after="0"/>
        <w:ind w:left="0"/>
        <w:jc w:val="left"/>
      </w:pPr>
      <w:r>
        <w:rPr>
          <w:rFonts w:ascii="Times New Roman"/>
          <w:b/>
          <w:i w:val="false"/>
          <w:color w:val="000000"/>
        </w:rPr>
        <w:t xml:space="preserve"> Осакаров ауданы Есіл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8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 Қосымша</w:t>
            </w:r>
          </w:p>
        </w:tc>
      </w:tr>
    </w:tbl>
    <w:bookmarkStart w:name="z83" w:id="71"/>
    <w:p>
      <w:pPr>
        <w:spacing w:after="0"/>
        <w:ind w:left="0"/>
        <w:jc w:val="left"/>
      </w:pPr>
      <w:r>
        <w:rPr>
          <w:rFonts w:ascii="Times New Roman"/>
          <w:b/>
          <w:i w:val="false"/>
          <w:color w:val="000000"/>
        </w:rPr>
        <w:t xml:space="preserve"> Осакаров ауданы Звездный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
    <w:bookmarkStart w:name="z84"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 Қосымша</w:t>
            </w:r>
          </w:p>
        </w:tc>
      </w:tr>
    </w:tbl>
    <w:bookmarkStart w:name="z86" w:id="73"/>
    <w:p>
      <w:pPr>
        <w:spacing w:after="0"/>
        <w:ind w:left="0"/>
        <w:jc w:val="left"/>
      </w:pPr>
      <w:r>
        <w:rPr>
          <w:rFonts w:ascii="Times New Roman"/>
          <w:b/>
          <w:i w:val="false"/>
          <w:color w:val="000000"/>
        </w:rPr>
        <w:t xml:space="preserve"> Осакаров ауданы Ертіс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8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 Қосымша</w:t>
            </w:r>
          </w:p>
        </w:tc>
      </w:tr>
    </w:tbl>
    <w:bookmarkStart w:name="z89" w:id="75"/>
    <w:p>
      <w:pPr>
        <w:spacing w:after="0"/>
        <w:ind w:left="0"/>
        <w:jc w:val="left"/>
      </w:pPr>
      <w:r>
        <w:rPr>
          <w:rFonts w:ascii="Times New Roman"/>
          <w:b/>
          <w:i w:val="false"/>
          <w:color w:val="000000"/>
        </w:rPr>
        <w:t xml:space="preserve"> Осакаров ауданы Қарағайлы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5"/>
    <w:bookmarkStart w:name="z90"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 Қосымша</w:t>
            </w:r>
          </w:p>
        </w:tc>
      </w:tr>
    </w:tbl>
    <w:bookmarkStart w:name="z92" w:id="77"/>
    <w:p>
      <w:pPr>
        <w:spacing w:after="0"/>
        <w:ind w:left="0"/>
        <w:jc w:val="left"/>
      </w:pPr>
      <w:r>
        <w:rPr>
          <w:rFonts w:ascii="Times New Roman"/>
          <w:b/>
          <w:i w:val="false"/>
          <w:color w:val="000000"/>
        </w:rPr>
        <w:t xml:space="preserve"> Осакаров ауданы Қаратомар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7"/>
    <w:bookmarkStart w:name="z93"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632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327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 Қосымша</w:t>
            </w:r>
          </w:p>
        </w:tc>
      </w:tr>
    </w:tbl>
    <w:bookmarkStart w:name="z95" w:id="79"/>
    <w:p>
      <w:pPr>
        <w:spacing w:after="0"/>
        <w:ind w:left="0"/>
        <w:jc w:val="left"/>
      </w:pPr>
      <w:r>
        <w:rPr>
          <w:rFonts w:ascii="Times New Roman"/>
          <w:b/>
          <w:i w:val="false"/>
          <w:color w:val="000000"/>
        </w:rPr>
        <w:t xml:space="preserve"> Осакаров ауданы Құндұзды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
    <w:bookmarkStart w:name="z9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 Қосымша</w:t>
            </w:r>
          </w:p>
        </w:tc>
      </w:tr>
    </w:tbl>
    <w:bookmarkStart w:name="z98" w:id="81"/>
    <w:p>
      <w:pPr>
        <w:spacing w:after="0"/>
        <w:ind w:left="0"/>
        <w:jc w:val="left"/>
      </w:pPr>
      <w:r>
        <w:rPr>
          <w:rFonts w:ascii="Times New Roman"/>
          <w:b/>
          <w:i w:val="false"/>
          <w:color w:val="000000"/>
        </w:rPr>
        <w:t xml:space="preserve"> Осакаров ауданы Маржанкөл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1"/>
    <w:bookmarkStart w:name="z99"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 Қосымша</w:t>
            </w:r>
          </w:p>
        </w:tc>
      </w:tr>
    </w:tbl>
    <w:bookmarkStart w:name="z101" w:id="83"/>
    <w:p>
      <w:pPr>
        <w:spacing w:after="0"/>
        <w:ind w:left="0"/>
        <w:jc w:val="left"/>
      </w:pPr>
      <w:r>
        <w:rPr>
          <w:rFonts w:ascii="Times New Roman"/>
          <w:b/>
          <w:i w:val="false"/>
          <w:color w:val="000000"/>
        </w:rPr>
        <w:t xml:space="preserve"> Осакаров ауданы Мирный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3"/>
    <w:bookmarkStart w:name="z102"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 Қосымша</w:t>
            </w:r>
          </w:p>
        </w:tc>
      </w:tr>
    </w:tbl>
    <w:bookmarkStart w:name="z104" w:id="85"/>
    <w:p>
      <w:pPr>
        <w:spacing w:after="0"/>
        <w:ind w:left="0"/>
        <w:jc w:val="left"/>
      </w:pPr>
      <w:r>
        <w:rPr>
          <w:rFonts w:ascii="Times New Roman"/>
          <w:b/>
          <w:i w:val="false"/>
          <w:color w:val="000000"/>
        </w:rPr>
        <w:t xml:space="preserve"> Осакаров ауданы Николаев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5"/>
    <w:bookmarkStart w:name="z10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 Қосымша</w:t>
            </w:r>
          </w:p>
        </w:tc>
      </w:tr>
    </w:tbl>
    <w:bookmarkStart w:name="z107" w:id="87"/>
    <w:p>
      <w:pPr>
        <w:spacing w:after="0"/>
        <w:ind w:left="0"/>
        <w:jc w:val="left"/>
      </w:pPr>
      <w:r>
        <w:rPr>
          <w:rFonts w:ascii="Times New Roman"/>
          <w:b/>
          <w:i w:val="false"/>
          <w:color w:val="000000"/>
        </w:rPr>
        <w:t xml:space="preserve"> Осакаров ауданы Озерный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7"/>
    <w:bookmarkStart w:name="z10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6200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 Қосымша</w:t>
            </w:r>
          </w:p>
        </w:tc>
      </w:tr>
    </w:tbl>
    <w:bookmarkStart w:name="z110" w:id="89"/>
    <w:p>
      <w:pPr>
        <w:spacing w:after="0"/>
        <w:ind w:left="0"/>
        <w:jc w:val="left"/>
      </w:pPr>
      <w:r>
        <w:rPr>
          <w:rFonts w:ascii="Times New Roman"/>
          <w:b/>
          <w:i w:val="false"/>
          <w:color w:val="000000"/>
        </w:rPr>
        <w:t xml:space="preserve"> Осакаров ауданы Пионер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9"/>
    <w:bookmarkStart w:name="z11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15 Қосымша</w:t>
            </w:r>
          </w:p>
        </w:tc>
      </w:tr>
    </w:tbl>
    <w:bookmarkStart w:name="z113" w:id="91"/>
    <w:p>
      <w:pPr>
        <w:spacing w:after="0"/>
        <w:ind w:left="0"/>
        <w:jc w:val="left"/>
      </w:pPr>
      <w:r>
        <w:rPr>
          <w:rFonts w:ascii="Times New Roman"/>
          <w:b/>
          <w:i w:val="false"/>
          <w:color w:val="000000"/>
        </w:rPr>
        <w:t xml:space="preserve"> Осакаров ауданы Родниковск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1"/>
    <w:bookmarkStart w:name="z11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16 Қосымша</w:t>
            </w:r>
          </w:p>
        </w:tc>
      </w:tr>
    </w:tbl>
    <w:bookmarkStart w:name="z116" w:id="93"/>
    <w:p>
      <w:pPr>
        <w:spacing w:after="0"/>
        <w:ind w:left="0"/>
        <w:jc w:val="left"/>
      </w:pPr>
      <w:r>
        <w:rPr>
          <w:rFonts w:ascii="Times New Roman"/>
          <w:b/>
          <w:i w:val="false"/>
          <w:color w:val="000000"/>
        </w:rPr>
        <w:t xml:space="preserve"> Осакаров ауданы Садовый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3"/>
    <w:bookmarkStart w:name="z11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17 Қосымша</w:t>
            </w:r>
          </w:p>
        </w:tc>
      </w:tr>
    </w:tbl>
    <w:bookmarkStart w:name="z119" w:id="95"/>
    <w:p>
      <w:pPr>
        <w:spacing w:after="0"/>
        <w:ind w:left="0"/>
        <w:jc w:val="left"/>
      </w:pPr>
      <w:r>
        <w:rPr>
          <w:rFonts w:ascii="Times New Roman"/>
          <w:b/>
          <w:i w:val="false"/>
          <w:color w:val="000000"/>
        </w:rPr>
        <w:t xml:space="preserve"> Осакаров ауданы Сарыөзек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
    <w:bookmarkStart w:name="z120"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6959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59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18 Қосымша</w:t>
            </w:r>
          </w:p>
        </w:tc>
      </w:tr>
    </w:tbl>
    <w:bookmarkStart w:name="z122" w:id="97"/>
    <w:p>
      <w:pPr>
        <w:spacing w:after="0"/>
        <w:ind w:left="0"/>
        <w:jc w:val="left"/>
      </w:pPr>
      <w:r>
        <w:rPr>
          <w:rFonts w:ascii="Times New Roman"/>
          <w:b/>
          <w:i w:val="false"/>
          <w:color w:val="000000"/>
        </w:rPr>
        <w:t xml:space="preserve"> Осакаров ауданы Сұнқар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7"/>
    <w:bookmarkStart w:name="z12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1247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19 Қосымша</w:t>
            </w:r>
          </w:p>
        </w:tc>
      </w:tr>
    </w:tbl>
    <w:bookmarkStart w:name="z125" w:id="99"/>
    <w:p>
      <w:pPr>
        <w:spacing w:after="0"/>
        <w:ind w:left="0"/>
        <w:jc w:val="left"/>
      </w:pPr>
      <w:r>
        <w:rPr>
          <w:rFonts w:ascii="Times New Roman"/>
          <w:b/>
          <w:i w:val="false"/>
          <w:color w:val="000000"/>
        </w:rPr>
        <w:t xml:space="preserve"> Осакаров ауданы Тельман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9"/>
    <w:bookmarkStart w:name="z12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20 Қосымша</w:t>
            </w:r>
          </w:p>
        </w:tc>
      </w:tr>
    </w:tbl>
    <w:bookmarkStart w:name="z128" w:id="101"/>
    <w:p>
      <w:pPr>
        <w:spacing w:after="0"/>
        <w:ind w:left="0"/>
        <w:jc w:val="left"/>
      </w:pPr>
      <w:r>
        <w:rPr>
          <w:rFonts w:ascii="Times New Roman"/>
          <w:b/>
          <w:i w:val="false"/>
          <w:color w:val="000000"/>
        </w:rPr>
        <w:t xml:space="preserve"> Осакаров ауданы Трудовой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1"/>
    <w:bookmarkStart w:name="z129"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21 Қосымша</w:t>
            </w:r>
          </w:p>
        </w:tc>
      </w:tr>
    </w:tbl>
    <w:bookmarkStart w:name="z131" w:id="103"/>
    <w:p>
      <w:pPr>
        <w:spacing w:after="0"/>
        <w:ind w:left="0"/>
        <w:jc w:val="left"/>
      </w:pPr>
      <w:r>
        <w:rPr>
          <w:rFonts w:ascii="Times New Roman"/>
          <w:b/>
          <w:i w:val="false"/>
          <w:color w:val="000000"/>
        </w:rPr>
        <w:t xml:space="preserve"> Осакаров ауданы Чапаев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3"/>
    <w:bookmarkStart w:name="z13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22 Қосымша</w:t>
            </w:r>
          </w:p>
        </w:tc>
      </w:tr>
    </w:tbl>
    <w:bookmarkStart w:name="z134" w:id="105"/>
    <w:p>
      <w:pPr>
        <w:spacing w:after="0"/>
        <w:ind w:left="0"/>
        <w:jc w:val="left"/>
      </w:pPr>
      <w:r>
        <w:rPr>
          <w:rFonts w:ascii="Times New Roman"/>
          <w:b/>
          <w:i w:val="false"/>
          <w:color w:val="000000"/>
        </w:rPr>
        <w:t xml:space="preserve"> Осакаров ауданы Шідерті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5"/>
    <w:bookmarkStart w:name="z13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23 Қосымша</w:t>
            </w:r>
          </w:p>
        </w:tc>
      </w:tr>
    </w:tbl>
    <w:bookmarkStart w:name="z137" w:id="107"/>
    <w:p>
      <w:pPr>
        <w:spacing w:after="0"/>
        <w:ind w:left="0"/>
        <w:jc w:val="left"/>
      </w:pPr>
      <w:r>
        <w:rPr>
          <w:rFonts w:ascii="Times New Roman"/>
          <w:b/>
          <w:i w:val="false"/>
          <w:color w:val="000000"/>
        </w:rPr>
        <w:t xml:space="preserve"> Осакаров ауданы Осакаровка кенті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7"/>
    <w:bookmarkStart w:name="z13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24 Қосымша</w:t>
            </w:r>
          </w:p>
        </w:tc>
      </w:tr>
    </w:tbl>
    <w:bookmarkStart w:name="z140" w:id="109"/>
    <w:p>
      <w:pPr>
        <w:spacing w:after="0"/>
        <w:ind w:left="0"/>
        <w:jc w:val="left"/>
      </w:pPr>
      <w:r>
        <w:rPr>
          <w:rFonts w:ascii="Times New Roman"/>
          <w:b/>
          <w:i w:val="false"/>
          <w:color w:val="000000"/>
        </w:rPr>
        <w:t xml:space="preserve"> Осакаров ауданы Молодежный кенті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9"/>
    <w:bookmarkStart w:name="z14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69977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977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Осакаров ауданының аймағы </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25 Қосымша</w:t>
            </w:r>
          </w:p>
        </w:tc>
      </w:tr>
    </w:tbl>
    <w:bookmarkStart w:name="z143" w:id="111"/>
    <w:p>
      <w:pPr>
        <w:spacing w:after="0"/>
        <w:ind w:left="0"/>
        <w:jc w:val="left"/>
      </w:pPr>
      <w:r>
        <w:rPr>
          <w:rFonts w:ascii="Times New Roman"/>
          <w:b/>
          <w:i w:val="false"/>
          <w:color w:val="000000"/>
        </w:rPr>
        <w:t xml:space="preserve"> Осакаров ауданы Ақбұлақ ауылдық округінің жайылым айналымдарының қолайлы схемасы</w:t>
      </w:r>
    </w:p>
    <w:bookmarkEnd w:id="111"/>
    <w:bookmarkStart w:name="z144"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26 Қосымша</w:t>
            </w:r>
          </w:p>
        </w:tc>
      </w:tr>
    </w:tbl>
    <w:bookmarkStart w:name="z146" w:id="113"/>
    <w:p>
      <w:pPr>
        <w:spacing w:after="0"/>
        <w:ind w:left="0"/>
        <w:jc w:val="left"/>
      </w:pPr>
      <w:r>
        <w:rPr>
          <w:rFonts w:ascii="Times New Roman"/>
          <w:b/>
          <w:i w:val="false"/>
          <w:color w:val="000000"/>
        </w:rPr>
        <w:t xml:space="preserve"> Осакаров ауданы Батпақты ауылдық округінің жайылым айналымдарының қолайлы схемасы</w:t>
      </w:r>
    </w:p>
    <w:bookmarkEnd w:id="113"/>
    <w:bookmarkStart w:name="z14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3533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533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27 Қосымша</w:t>
            </w:r>
          </w:p>
        </w:tc>
      </w:tr>
    </w:tbl>
    <w:bookmarkStart w:name="z149" w:id="115"/>
    <w:p>
      <w:pPr>
        <w:spacing w:after="0"/>
        <w:ind w:left="0"/>
        <w:jc w:val="left"/>
      </w:pPr>
      <w:r>
        <w:rPr>
          <w:rFonts w:ascii="Times New Roman"/>
          <w:b/>
          <w:i w:val="false"/>
          <w:color w:val="000000"/>
        </w:rPr>
        <w:t xml:space="preserve"> Осакаров ауданы Жансары ауылдық округінің жайылым айналымдарының қолайлы схемалары</w:t>
      </w:r>
    </w:p>
    <w:bookmarkEnd w:id="115"/>
    <w:bookmarkStart w:name="z150"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28 Қосымша</w:t>
            </w:r>
          </w:p>
        </w:tc>
      </w:tr>
    </w:tbl>
    <w:bookmarkStart w:name="z152" w:id="117"/>
    <w:p>
      <w:pPr>
        <w:spacing w:after="0"/>
        <w:ind w:left="0"/>
        <w:jc w:val="left"/>
      </w:pPr>
      <w:r>
        <w:rPr>
          <w:rFonts w:ascii="Times New Roman"/>
          <w:b/>
          <w:i w:val="false"/>
          <w:color w:val="000000"/>
        </w:rPr>
        <w:t xml:space="preserve"> Осакаров ауданы Есіл ауылдық округінің жайылым айналымдарының қолайлы схемалары</w:t>
      </w:r>
    </w:p>
    <w:bookmarkEnd w:id="117"/>
    <w:bookmarkStart w:name="z15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29 Қосымша</w:t>
            </w:r>
          </w:p>
        </w:tc>
      </w:tr>
    </w:tbl>
    <w:bookmarkStart w:name="z155" w:id="119"/>
    <w:p>
      <w:pPr>
        <w:spacing w:after="0"/>
        <w:ind w:left="0"/>
        <w:jc w:val="left"/>
      </w:pPr>
      <w:r>
        <w:rPr>
          <w:rFonts w:ascii="Times New Roman"/>
          <w:b/>
          <w:i w:val="false"/>
          <w:color w:val="000000"/>
        </w:rPr>
        <w:t xml:space="preserve"> Осакаров ауданы Звездный ауылдық округінің жайылым айналымдарының қолайлы схемалары</w:t>
      </w:r>
    </w:p>
    <w:bookmarkEnd w:id="119"/>
    <w:bookmarkStart w:name="z15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30 Қосымша</w:t>
            </w:r>
          </w:p>
        </w:tc>
      </w:tr>
    </w:tbl>
    <w:bookmarkStart w:name="z158" w:id="121"/>
    <w:p>
      <w:pPr>
        <w:spacing w:after="0"/>
        <w:ind w:left="0"/>
        <w:jc w:val="left"/>
      </w:pPr>
      <w:r>
        <w:rPr>
          <w:rFonts w:ascii="Times New Roman"/>
          <w:b/>
          <w:i w:val="false"/>
          <w:color w:val="000000"/>
        </w:rPr>
        <w:t xml:space="preserve"> Осакаров ауданы Ертіс ауылдық округінің жайылым айналымдарының қолайлы схемалары</w:t>
      </w:r>
    </w:p>
    <w:bookmarkEnd w:id="121"/>
    <w:bookmarkStart w:name="z159"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4676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676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31 Қосымша</w:t>
            </w:r>
          </w:p>
        </w:tc>
      </w:tr>
    </w:tbl>
    <w:bookmarkStart w:name="z161" w:id="123"/>
    <w:p>
      <w:pPr>
        <w:spacing w:after="0"/>
        <w:ind w:left="0"/>
        <w:jc w:val="left"/>
      </w:pPr>
      <w:r>
        <w:rPr>
          <w:rFonts w:ascii="Times New Roman"/>
          <w:b/>
          <w:i w:val="false"/>
          <w:color w:val="000000"/>
        </w:rPr>
        <w:t xml:space="preserve"> Осакаров ауданы Қарағайлы ауылдық округінің жайылым айналымдарының қолайлы схемалары</w:t>
      </w:r>
    </w:p>
    <w:bookmarkEnd w:id="123"/>
    <w:bookmarkStart w:name="z162"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32 Қосымша</w:t>
            </w:r>
          </w:p>
        </w:tc>
      </w:tr>
    </w:tbl>
    <w:bookmarkStart w:name="z164" w:id="125"/>
    <w:p>
      <w:pPr>
        <w:spacing w:after="0"/>
        <w:ind w:left="0"/>
        <w:jc w:val="left"/>
      </w:pPr>
      <w:r>
        <w:rPr>
          <w:rFonts w:ascii="Times New Roman"/>
          <w:b/>
          <w:i w:val="false"/>
          <w:color w:val="000000"/>
        </w:rPr>
        <w:t xml:space="preserve"> Осакаров ауданы Қаратомар ауылдық округінің жайылым айналымдарының қолайлы схемалары</w:t>
      </w:r>
    </w:p>
    <w:bookmarkEnd w:id="125"/>
    <w:bookmarkStart w:name="z16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6159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59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33 Қосымша</w:t>
            </w:r>
          </w:p>
        </w:tc>
      </w:tr>
    </w:tbl>
    <w:bookmarkStart w:name="z167" w:id="127"/>
    <w:p>
      <w:pPr>
        <w:spacing w:after="0"/>
        <w:ind w:left="0"/>
        <w:jc w:val="left"/>
      </w:pPr>
      <w:r>
        <w:rPr>
          <w:rFonts w:ascii="Times New Roman"/>
          <w:b/>
          <w:i w:val="false"/>
          <w:color w:val="000000"/>
        </w:rPr>
        <w:t xml:space="preserve"> Осакаров ауданы Құндызды ауылдық округінің жайылым айналымдарының қолайлы схемалары</w:t>
      </w:r>
    </w:p>
    <w:bookmarkEnd w:id="127"/>
    <w:bookmarkStart w:name="z168"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34 Қосымша</w:t>
            </w:r>
          </w:p>
        </w:tc>
      </w:tr>
    </w:tbl>
    <w:bookmarkStart w:name="z170" w:id="129"/>
    <w:p>
      <w:pPr>
        <w:spacing w:after="0"/>
        <w:ind w:left="0"/>
        <w:jc w:val="left"/>
      </w:pPr>
      <w:r>
        <w:rPr>
          <w:rFonts w:ascii="Times New Roman"/>
          <w:b/>
          <w:i w:val="false"/>
          <w:color w:val="000000"/>
        </w:rPr>
        <w:t xml:space="preserve"> Осакаров ауданы Маржанкөл ауылдық округінің жайылым айналымдарының қолайлы схемалары</w:t>
      </w:r>
    </w:p>
    <w:bookmarkEnd w:id="129"/>
    <w:bookmarkStart w:name="z171"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7183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183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35 Қосымша</w:t>
            </w:r>
          </w:p>
        </w:tc>
      </w:tr>
    </w:tbl>
    <w:bookmarkStart w:name="z173" w:id="131"/>
    <w:p>
      <w:pPr>
        <w:spacing w:after="0"/>
        <w:ind w:left="0"/>
        <w:jc w:val="left"/>
      </w:pPr>
      <w:r>
        <w:rPr>
          <w:rFonts w:ascii="Times New Roman"/>
          <w:b/>
          <w:i w:val="false"/>
          <w:color w:val="000000"/>
        </w:rPr>
        <w:t xml:space="preserve"> Осакаров ауданы Мирный ауылдық округінің жайылым айналымдарының қолайлы схемалары</w:t>
      </w:r>
    </w:p>
    <w:bookmarkEnd w:id="131"/>
    <w:bookmarkStart w:name="z174"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36 Қосымша</w:t>
            </w:r>
          </w:p>
        </w:tc>
      </w:tr>
    </w:tbl>
    <w:bookmarkStart w:name="z176" w:id="133"/>
    <w:p>
      <w:pPr>
        <w:spacing w:after="0"/>
        <w:ind w:left="0"/>
        <w:jc w:val="left"/>
      </w:pPr>
      <w:r>
        <w:rPr>
          <w:rFonts w:ascii="Times New Roman"/>
          <w:b/>
          <w:i w:val="false"/>
          <w:color w:val="000000"/>
        </w:rPr>
        <w:t xml:space="preserve"> Осакаров ауданы Николаев ауылдық округінің жайылым айналымдарының қолайлы схемалары</w:t>
      </w:r>
    </w:p>
    <w:bookmarkEnd w:id="133"/>
    <w:bookmarkStart w:name="z177"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37 Қосымша</w:t>
            </w:r>
          </w:p>
        </w:tc>
      </w:tr>
    </w:tbl>
    <w:bookmarkStart w:name="z179" w:id="135"/>
    <w:p>
      <w:pPr>
        <w:spacing w:after="0"/>
        <w:ind w:left="0"/>
        <w:jc w:val="left"/>
      </w:pPr>
      <w:r>
        <w:rPr>
          <w:rFonts w:ascii="Times New Roman"/>
          <w:b/>
          <w:i w:val="false"/>
          <w:color w:val="000000"/>
        </w:rPr>
        <w:t xml:space="preserve"> Осакаров ауданы Озерный ауылдық округінің жайылым айналымдарының қолайлы схемалары</w:t>
      </w:r>
    </w:p>
    <w:bookmarkEnd w:id="135"/>
    <w:p>
      <w:pPr>
        <w:spacing w:after="0"/>
        <w:ind w:left="0"/>
        <w:jc w:val="left"/>
      </w:pPr>
      <w:r>
        <w:br/>
      </w:r>
      <w:r>
        <w:rPr>
          <w:rFonts w:ascii="Times New Roman"/>
          <w:b w:val="false"/>
          <w:i w:val="false"/>
          <w:color w:val="000000"/>
          <w:sz w:val="28"/>
        </w:rPr>
        <w:t>
</w:t>
      </w:r>
    </w:p>
    <w:bookmarkStart w:name="z180"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6527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27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38 Қосымша</w:t>
            </w:r>
          </w:p>
        </w:tc>
      </w:tr>
    </w:tbl>
    <w:bookmarkStart w:name="z182" w:id="137"/>
    <w:p>
      <w:pPr>
        <w:spacing w:after="0"/>
        <w:ind w:left="0"/>
        <w:jc w:val="left"/>
      </w:pPr>
      <w:r>
        <w:rPr>
          <w:rFonts w:ascii="Times New Roman"/>
          <w:b/>
          <w:i w:val="false"/>
          <w:color w:val="000000"/>
        </w:rPr>
        <w:t xml:space="preserve"> Осакаров ауданы Пионер ауылдық округінің жайылым айналымдарының қолайлы схемалары</w:t>
      </w:r>
    </w:p>
    <w:bookmarkEnd w:id="137"/>
    <w:bookmarkStart w:name="z18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39 Қосымша</w:t>
            </w:r>
          </w:p>
        </w:tc>
      </w:tr>
    </w:tbl>
    <w:bookmarkStart w:name="z185" w:id="139"/>
    <w:p>
      <w:pPr>
        <w:spacing w:after="0"/>
        <w:ind w:left="0"/>
        <w:jc w:val="left"/>
      </w:pPr>
      <w:r>
        <w:rPr>
          <w:rFonts w:ascii="Times New Roman"/>
          <w:b/>
          <w:i w:val="false"/>
          <w:color w:val="000000"/>
        </w:rPr>
        <w:t xml:space="preserve"> Осакаров ауданы Родниковск ауылдық округінің жайылым айналымдарының қолайлы схемалары</w:t>
      </w:r>
    </w:p>
    <w:bookmarkEnd w:id="139"/>
    <w:bookmarkStart w:name="z18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40 Қосымша</w:t>
            </w:r>
          </w:p>
        </w:tc>
      </w:tr>
    </w:tbl>
    <w:bookmarkStart w:name="z188" w:id="141"/>
    <w:p>
      <w:pPr>
        <w:spacing w:after="0"/>
        <w:ind w:left="0"/>
        <w:jc w:val="left"/>
      </w:pPr>
      <w:r>
        <w:rPr>
          <w:rFonts w:ascii="Times New Roman"/>
          <w:b/>
          <w:i w:val="false"/>
          <w:color w:val="000000"/>
        </w:rPr>
        <w:t xml:space="preserve"> Осакаров ауданы Садовый ауылдық округінің жайылым айналымдарының қолайлы схемалары</w:t>
      </w:r>
    </w:p>
    <w:bookmarkEnd w:id="141"/>
    <w:bookmarkStart w:name="z189"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41 Қосымша</w:t>
            </w:r>
          </w:p>
        </w:tc>
      </w:tr>
    </w:tbl>
    <w:bookmarkStart w:name="z191" w:id="143"/>
    <w:p>
      <w:pPr>
        <w:spacing w:after="0"/>
        <w:ind w:left="0"/>
        <w:jc w:val="left"/>
      </w:pPr>
      <w:r>
        <w:rPr>
          <w:rFonts w:ascii="Times New Roman"/>
          <w:b/>
          <w:i w:val="false"/>
          <w:color w:val="000000"/>
        </w:rPr>
        <w:t xml:space="preserve"> Осакаров ауданы Сарыөзек ауылдық округінің жайылым айналымдарының қолайлы схемалары</w:t>
      </w:r>
    </w:p>
    <w:bookmarkEnd w:id="143"/>
    <w:bookmarkStart w:name="z192"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68072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8072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42 Қосымша</w:t>
            </w:r>
          </w:p>
        </w:tc>
      </w:tr>
    </w:tbl>
    <w:bookmarkStart w:name="z194" w:id="145"/>
    <w:p>
      <w:pPr>
        <w:spacing w:after="0"/>
        <w:ind w:left="0"/>
        <w:jc w:val="left"/>
      </w:pPr>
      <w:r>
        <w:rPr>
          <w:rFonts w:ascii="Times New Roman"/>
          <w:b/>
          <w:i w:val="false"/>
          <w:color w:val="000000"/>
        </w:rPr>
        <w:t xml:space="preserve"> Осакаров ауданы Сұңқар ауылдық округінің жайылым айналымдарының қолайлы схемалары</w:t>
      </w:r>
    </w:p>
    <w:bookmarkEnd w:id="145"/>
    <w:bookmarkStart w:name="z19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6413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13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43 Қосымша</w:t>
            </w:r>
          </w:p>
        </w:tc>
      </w:tr>
    </w:tbl>
    <w:bookmarkStart w:name="z197" w:id="147"/>
    <w:p>
      <w:pPr>
        <w:spacing w:after="0"/>
        <w:ind w:left="0"/>
        <w:jc w:val="left"/>
      </w:pPr>
      <w:r>
        <w:rPr>
          <w:rFonts w:ascii="Times New Roman"/>
          <w:b/>
          <w:i w:val="false"/>
          <w:color w:val="000000"/>
        </w:rPr>
        <w:t xml:space="preserve"> Осакаров ауданы Тельман ауылдық округінің жайылым айналымдарының қолайлы схемалары</w:t>
      </w:r>
    </w:p>
    <w:bookmarkEnd w:id="147"/>
    <w:bookmarkStart w:name="z19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44 Қосымша</w:t>
            </w:r>
          </w:p>
        </w:tc>
      </w:tr>
    </w:tbl>
    <w:bookmarkStart w:name="z200" w:id="149"/>
    <w:p>
      <w:pPr>
        <w:spacing w:after="0"/>
        <w:ind w:left="0"/>
        <w:jc w:val="left"/>
      </w:pPr>
      <w:r>
        <w:rPr>
          <w:rFonts w:ascii="Times New Roman"/>
          <w:b/>
          <w:i w:val="false"/>
          <w:color w:val="000000"/>
        </w:rPr>
        <w:t xml:space="preserve"> Осакаров ауданы Трудовой ауылдық округінің жайылым айналымдарының қолайлы схемалары</w:t>
      </w:r>
    </w:p>
    <w:bookmarkEnd w:id="149"/>
    <w:bookmarkStart w:name="z20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45 Қосымша</w:t>
            </w:r>
          </w:p>
        </w:tc>
      </w:tr>
    </w:tbl>
    <w:bookmarkStart w:name="z203" w:id="151"/>
    <w:p>
      <w:pPr>
        <w:spacing w:after="0"/>
        <w:ind w:left="0"/>
        <w:jc w:val="left"/>
      </w:pPr>
      <w:r>
        <w:rPr>
          <w:rFonts w:ascii="Times New Roman"/>
          <w:b/>
          <w:i w:val="false"/>
          <w:color w:val="000000"/>
        </w:rPr>
        <w:t xml:space="preserve"> Осакаров ауданы Чапаев ауылдық округінің жайылым айналымдарының қолайлы схемалары</w:t>
      </w:r>
    </w:p>
    <w:bookmarkEnd w:id="151"/>
    <w:bookmarkStart w:name="z204"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46 Қосымша</w:t>
            </w:r>
          </w:p>
        </w:tc>
      </w:tr>
    </w:tbl>
    <w:bookmarkStart w:name="z206" w:id="153"/>
    <w:p>
      <w:pPr>
        <w:spacing w:after="0"/>
        <w:ind w:left="0"/>
        <w:jc w:val="left"/>
      </w:pPr>
      <w:r>
        <w:rPr>
          <w:rFonts w:ascii="Times New Roman"/>
          <w:b/>
          <w:i w:val="false"/>
          <w:color w:val="000000"/>
        </w:rPr>
        <w:t xml:space="preserve"> Осакаров ауданы Шідерті ауылдық округінің жайылым айналымдарының қолайлы схемалары</w:t>
      </w:r>
    </w:p>
    <w:bookmarkEnd w:id="153"/>
    <w:bookmarkStart w:name="z207"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47 Қосымша</w:t>
            </w:r>
          </w:p>
        </w:tc>
      </w:tr>
    </w:tbl>
    <w:bookmarkStart w:name="z209" w:id="155"/>
    <w:p>
      <w:pPr>
        <w:spacing w:after="0"/>
        <w:ind w:left="0"/>
        <w:jc w:val="left"/>
      </w:pPr>
      <w:r>
        <w:rPr>
          <w:rFonts w:ascii="Times New Roman"/>
          <w:b/>
          <w:i w:val="false"/>
          <w:color w:val="000000"/>
        </w:rPr>
        <w:t xml:space="preserve"> Осакаров ауданы Осакаровка кенті жайылым айналымдарының қолайлы схемалары</w:t>
      </w:r>
    </w:p>
    <w:bookmarkEnd w:id="155"/>
    <w:bookmarkStart w:name="z210"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302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02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48 Қосымша</w:t>
            </w:r>
          </w:p>
        </w:tc>
      </w:tr>
    </w:tbl>
    <w:bookmarkStart w:name="z212" w:id="157"/>
    <w:p>
      <w:pPr>
        <w:spacing w:after="0"/>
        <w:ind w:left="0"/>
        <w:jc w:val="left"/>
      </w:pPr>
      <w:r>
        <w:rPr>
          <w:rFonts w:ascii="Times New Roman"/>
          <w:b/>
          <w:i w:val="false"/>
          <w:color w:val="000000"/>
        </w:rPr>
        <w:t xml:space="preserve"> Осакаров ауданы Молодежный кенті жайылым айналымдарының қолайлы схемалары</w:t>
      </w:r>
    </w:p>
    <w:bookmarkEnd w:id="157"/>
    <w:bookmarkStart w:name="z213"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7437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437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49 Қосымша</w:t>
            </w:r>
          </w:p>
        </w:tc>
      </w:tr>
    </w:tbl>
    <w:bookmarkStart w:name="z215" w:id="159"/>
    <w:p>
      <w:pPr>
        <w:spacing w:after="0"/>
        <w:ind w:left="0"/>
        <w:jc w:val="left"/>
      </w:pPr>
      <w:r>
        <w:rPr>
          <w:rFonts w:ascii="Times New Roman"/>
          <w:b/>
          <w:i w:val="false"/>
          <w:color w:val="000000"/>
        </w:rPr>
        <w:t xml:space="preserve"> Осакаров ауданы Ақбұлақ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9"/>
    <w:bookmarkStart w:name="z21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50 Қосымша</w:t>
            </w:r>
          </w:p>
        </w:tc>
      </w:tr>
    </w:tbl>
    <w:bookmarkStart w:name="z218" w:id="161"/>
    <w:p>
      <w:pPr>
        <w:spacing w:after="0"/>
        <w:ind w:left="0"/>
        <w:jc w:val="left"/>
      </w:pPr>
      <w:r>
        <w:rPr>
          <w:rFonts w:ascii="Times New Roman"/>
          <w:b/>
          <w:i w:val="false"/>
          <w:color w:val="000000"/>
        </w:rPr>
        <w:t xml:space="preserve"> Осакаров ауданы Батпақты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1"/>
    <w:bookmarkStart w:name="z21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4549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549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51 Қосымша</w:t>
            </w:r>
          </w:p>
        </w:tc>
      </w:tr>
    </w:tbl>
    <w:bookmarkStart w:name="z221" w:id="163"/>
    <w:p>
      <w:pPr>
        <w:spacing w:after="0"/>
        <w:ind w:left="0"/>
        <w:jc w:val="left"/>
      </w:pPr>
      <w:r>
        <w:rPr>
          <w:rFonts w:ascii="Times New Roman"/>
          <w:b/>
          <w:i w:val="false"/>
          <w:color w:val="000000"/>
        </w:rPr>
        <w:t xml:space="preserve"> Осакаров ауданы Жансары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3"/>
    <w:bookmarkStart w:name="z22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52 Қосымша</w:t>
            </w:r>
          </w:p>
        </w:tc>
      </w:tr>
    </w:tbl>
    <w:bookmarkStart w:name="z224" w:id="165"/>
    <w:p>
      <w:pPr>
        <w:spacing w:after="0"/>
        <w:ind w:left="0"/>
        <w:jc w:val="left"/>
      </w:pPr>
      <w:r>
        <w:rPr>
          <w:rFonts w:ascii="Times New Roman"/>
          <w:b/>
          <w:i w:val="false"/>
          <w:color w:val="000000"/>
        </w:rPr>
        <w:t xml:space="preserve"> Осакаров ауданы Есіл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5"/>
    <w:bookmarkStart w:name="z22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53 Қосымша</w:t>
            </w:r>
          </w:p>
        </w:tc>
      </w:tr>
    </w:tbl>
    <w:bookmarkStart w:name="z227" w:id="167"/>
    <w:p>
      <w:pPr>
        <w:spacing w:after="0"/>
        <w:ind w:left="0"/>
        <w:jc w:val="left"/>
      </w:pPr>
      <w:r>
        <w:rPr>
          <w:rFonts w:ascii="Times New Roman"/>
          <w:b/>
          <w:i w:val="false"/>
          <w:color w:val="000000"/>
        </w:rPr>
        <w:t xml:space="preserve"> Осакаров ауданы Звездный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7"/>
    <w:bookmarkStart w:name="z228"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54 Қосымша</w:t>
            </w:r>
          </w:p>
        </w:tc>
      </w:tr>
    </w:tbl>
    <w:bookmarkStart w:name="z230" w:id="169"/>
    <w:p>
      <w:pPr>
        <w:spacing w:after="0"/>
        <w:ind w:left="0"/>
        <w:jc w:val="left"/>
      </w:pPr>
      <w:r>
        <w:rPr>
          <w:rFonts w:ascii="Times New Roman"/>
          <w:b/>
          <w:i w:val="false"/>
          <w:color w:val="000000"/>
        </w:rPr>
        <w:t xml:space="preserve"> Осакаров ауданы Ертіс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9"/>
    <w:bookmarkStart w:name="z23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2771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771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55 Қосымша</w:t>
            </w:r>
          </w:p>
        </w:tc>
      </w:tr>
    </w:tbl>
    <w:bookmarkStart w:name="z233" w:id="171"/>
    <w:p>
      <w:pPr>
        <w:spacing w:after="0"/>
        <w:ind w:left="0"/>
        <w:jc w:val="left"/>
      </w:pPr>
      <w:r>
        <w:rPr>
          <w:rFonts w:ascii="Times New Roman"/>
          <w:b/>
          <w:i w:val="false"/>
          <w:color w:val="000000"/>
        </w:rPr>
        <w:t xml:space="preserve"> Осакаров ауданы Қарағайлы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1"/>
    <w:bookmarkStart w:name="z23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56 Қосымша</w:t>
            </w:r>
          </w:p>
        </w:tc>
      </w:tr>
    </w:tbl>
    <w:bookmarkStart w:name="z236" w:id="173"/>
    <w:p>
      <w:pPr>
        <w:spacing w:after="0"/>
        <w:ind w:left="0"/>
        <w:jc w:val="left"/>
      </w:pPr>
      <w:r>
        <w:rPr>
          <w:rFonts w:ascii="Times New Roman"/>
          <w:b/>
          <w:i w:val="false"/>
          <w:color w:val="000000"/>
        </w:rPr>
        <w:t xml:space="preserve"> Осакаров ауданы Қаратомар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3"/>
    <w:bookmarkStart w:name="z237"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6159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159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57 Қосымша</w:t>
            </w:r>
          </w:p>
        </w:tc>
      </w:tr>
    </w:tbl>
    <w:bookmarkStart w:name="z239" w:id="175"/>
    <w:p>
      <w:pPr>
        <w:spacing w:after="0"/>
        <w:ind w:left="0"/>
        <w:jc w:val="left"/>
      </w:pPr>
      <w:r>
        <w:rPr>
          <w:rFonts w:ascii="Times New Roman"/>
          <w:b/>
          <w:i w:val="false"/>
          <w:color w:val="000000"/>
        </w:rPr>
        <w:t xml:space="preserve"> Осакаров ауданы Құндұзды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5"/>
    <w:bookmarkStart w:name="z24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58 Қосымша</w:t>
            </w:r>
          </w:p>
        </w:tc>
      </w:tr>
    </w:tbl>
    <w:bookmarkStart w:name="z242" w:id="177"/>
    <w:p>
      <w:pPr>
        <w:spacing w:after="0"/>
        <w:ind w:left="0"/>
        <w:jc w:val="left"/>
      </w:pPr>
      <w:r>
        <w:rPr>
          <w:rFonts w:ascii="Times New Roman"/>
          <w:b/>
          <w:i w:val="false"/>
          <w:color w:val="000000"/>
        </w:rPr>
        <w:t xml:space="preserve"> Осакаров ауданы Маржанкөл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7"/>
    <w:bookmarkStart w:name="z24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6548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6548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59 Қосымша</w:t>
            </w:r>
          </w:p>
        </w:tc>
      </w:tr>
    </w:tbl>
    <w:bookmarkStart w:name="z245" w:id="179"/>
    <w:p>
      <w:pPr>
        <w:spacing w:after="0"/>
        <w:ind w:left="0"/>
        <w:jc w:val="left"/>
      </w:pPr>
      <w:r>
        <w:rPr>
          <w:rFonts w:ascii="Times New Roman"/>
          <w:b/>
          <w:i w:val="false"/>
          <w:color w:val="000000"/>
        </w:rPr>
        <w:t xml:space="preserve"> Осакаров ауданы Мирный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9"/>
    <w:bookmarkStart w:name="z24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60 Қосымша</w:t>
            </w:r>
          </w:p>
        </w:tc>
      </w:tr>
    </w:tbl>
    <w:bookmarkStart w:name="z248" w:id="181"/>
    <w:p>
      <w:pPr>
        <w:spacing w:after="0"/>
        <w:ind w:left="0"/>
        <w:jc w:val="left"/>
      </w:pPr>
      <w:r>
        <w:rPr>
          <w:rFonts w:ascii="Times New Roman"/>
          <w:b/>
          <w:i w:val="false"/>
          <w:color w:val="000000"/>
        </w:rPr>
        <w:t xml:space="preserve"> Осакаров ауданы Николаев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1"/>
    <w:bookmarkStart w:name="z24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61 Қосымша</w:t>
            </w:r>
          </w:p>
        </w:tc>
      </w:tr>
    </w:tbl>
    <w:bookmarkStart w:name="z251" w:id="183"/>
    <w:p>
      <w:pPr>
        <w:spacing w:after="0"/>
        <w:ind w:left="0"/>
        <w:jc w:val="left"/>
      </w:pPr>
      <w:r>
        <w:rPr>
          <w:rFonts w:ascii="Times New Roman"/>
          <w:b/>
          <w:i w:val="false"/>
          <w:color w:val="000000"/>
        </w:rPr>
        <w:t xml:space="preserve"> Осакаров ауданы Озерный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3"/>
    <w:bookmarkStart w:name="z25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66294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294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62 Қосымша</w:t>
            </w:r>
          </w:p>
        </w:tc>
      </w:tr>
    </w:tbl>
    <w:bookmarkStart w:name="z254" w:id="185"/>
    <w:p>
      <w:pPr>
        <w:spacing w:after="0"/>
        <w:ind w:left="0"/>
        <w:jc w:val="left"/>
      </w:pPr>
      <w:r>
        <w:rPr>
          <w:rFonts w:ascii="Times New Roman"/>
          <w:b/>
          <w:i w:val="false"/>
          <w:color w:val="000000"/>
        </w:rPr>
        <w:t xml:space="preserve"> Осакаров ауданы Пионер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5"/>
    <w:bookmarkStart w:name="z25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63 Қосымша</w:t>
            </w:r>
          </w:p>
        </w:tc>
      </w:tr>
    </w:tbl>
    <w:bookmarkStart w:name="z257" w:id="187"/>
    <w:p>
      <w:pPr>
        <w:spacing w:after="0"/>
        <w:ind w:left="0"/>
        <w:jc w:val="left"/>
      </w:pPr>
      <w:r>
        <w:rPr>
          <w:rFonts w:ascii="Times New Roman"/>
          <w:b/>
          <w:i w:val="false"/>
          <w:color w:val="000000"/>
        </w:rPr>
        <w:t xml:space="preserve"> Осакаров ауданы Родниковск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7"/>
    <w:bookmarkStart w:name="z25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64 Қосымша</w:t>
            </w:r>
          </w:p>
        </w:tc>
      </w:tr>
    </w:tbl>
    <w:bookmarkStart w:name="z260" w:id="189"/>
    <w:p>
      <w:pPr>
        <w:spacing w:after="0"/>
        <w:ind w:left="0"/>
        <w:jc w:val="left"/>
      </w:pPr>
      <w:r>
        <w:rPr>
          <w:rFonts w:ascii="Times New Roman"/>
          <w:b/>
          <w:i w:val="false"/>
          <w:color w:val="000000"/>
        </w:rPr>
        <w:t xml:space="preserve"> Осакаров ауданы Садовый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9"/>
    <w:bookmarkStart w:name="z26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65 Қосымша</w:t>
            </w:r>
          </w:p>
        </w:tc>
      </w:tr>
    </w:tbl>
    <w:bookmarkStart w:name="z263" w:id="191"/>
    <w:p>
      <w:pPr>
        <w:spacing w:after="0"/>
        <w:ind w:left="0"/>
        <w:jc w:val="left"/>
      </w:pPr>
      <w:r>
        <w:rPr>
          <w:rFonts w:ascii="Times New Roman"/>
          <w:b/>
          <w:i w:val="false"/>
          <w:color w:val="000000"/>
        </w:rPr>
        <w:t xml:space="preserve"> Осакаров ауданы Сарыөзек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1"/>
    <w:bookmarkStart w:name="z264"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69850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9850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66 Қосымша</w:t>
            </w:r>
          </w:p>
        </w:tc>
      </w:tr>
    </w:tbl>
    <w:bookmarkStart w:name="z266" w:id="193"/>
    <w:p>
      <w:pPr>
        <w:spacing w:after="0"/>
        <w:ind w:left="0"/>
        <w:jc w:val="left"/>
      </w:pPr>
      <w:r>
        <w:rPr>
          <w:rFonts w:ascii="Times New Roman"/>
          <w:b/>
          <w:i w:val="false"/>
          <w:color w:val="000000"/>
        </w:rPr>
        <w:t xml:space="preserve"> Осакаров ауданы Сұнқар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3"/>
    <w:bookmarkStart w:name="z267"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6286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86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67 Қосымша</w:t>
            </w:r>
          </w:p>
        </w:tc>
      </w:tr>
    </w:tbl>
    <w:bookmarkStart w:name="z269" w:id="195"/>
    <w:p>
      <w:pPr>
        <w:spacing w:after="0"/>
        <w:ind w:left="0"/>
        <w:jc w:val="left"/>
      </w:pPr>
      <w:r>
        <w:rPr>
          <w:rFonts w:ascii="Times New Roman"/>
          <w:b/>
          <w:i w:val="false"/>
          <w:color w:val="000000"/>
        </w:rPr>
        <w:t xml:space="preserve"> Осакаров ауданы Тельман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5"/>
    <w:bookmarkStart w:name="z270"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68 Қосымша</w:t>
            </w:r>
          </w:p>
        </w:tc>
      </w:tr>
    </w:tbl>
    <w:bookmarkStart w:name="z272" w:id="197"/>
    <w:p>
      <w:pPr>
        <w:spacing w:after="0"/>
        <w:ind w:left="0"/>
        <w:jc w:val="left"/>
      </w:pPr>
      <w:r>
        <w:rPr>
          <w:rFonts w:ascii="Times New Roman"/>
          <w:b/>
          <w:i w:val="false"/>
          <w:color w:val="000000"/>
        </w:rPr>
        <w:t xml:space="preserve"> Осакаров ауданы Трудовой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7"/>
    <w:bookmarkStart w:name="z273"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69 Қосымша</w:t>
            </w:r>
          </w:p>
        </w:tc>
      </w:tr>
    </w:tbl>
    <w:bookmarkStart w:name="z275" w:id="199"/>
    <w:p>
      <w:pPr>
        <w:spacing w:after="0"/>
        <w:ind w:left="0"/>
        <w:jc w:val="left"/>
      </w:pPr>
      <w:r>
        <w:rPr>
          <w:rFonts w:ascii="Times New Roman"/>
          <w:b/>
          <w:i w:val="false"/>
          <w:color w:val="000000"/>
        </w:rPr>
        <w:t xml:space="preserve"> Осакаров ауданы Чапаев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9"/>
    <w:bookmarkStart w:name="z276"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70 Қосымша</w:t>
            </w:r>
          </w:p>
        </w:tc>
      </w:tr>
    </w:tbl>
    <w:bookmarkStart w:name="z278" w:id="201"/>
    <w:p>
      <w:pPr>
        <w:spacing w:after="0"/>
        <w:ind w:left="0"/>
        <w:jc w:val="left"/>
      </w:pPr>
      <w:r>
        <w:rPr>
          <w:rFonts w:ascii="Times New Roman"/>
          <w:b/>
          <w:i w:val="false"/>
          <w:color w:val="000000"/>
        </w:rPr>
        <w:t xml:space="preserve"> Осакаров ауданы Шідерті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1"/>
    <w:bookmarkStart w:name="z27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71 Қосымша</w:t>
            </w:r>
          </w:p>
        </w:tc>
      </w:tr>
    </w:tbl>
    <w:bookmarkStart w:name="z281" w:id="203"/>
    <w:p>
      <w:pPr>
        <w:spacing w:after="0"/>
        <w:ind w:left="0"/>
        <w:jc w:val="left"/>
      </w:pPr>
      <w:r>
        <w:rPr>
          <w:rFonts w:ascii="Times New Roman"/>
          <w:b/>
          <w:i w:val="false"/>
          <w:color w:val="000000"/>
        </w:rPr>
        <w:t xml:space="preserve"> Осакаров Осакаровка кенті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3"/>
    <w:bookmarkStart w:name="z282"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378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3787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72 Қосымша</w:t>
            </w:r>
          </w:p>
        </w:tc>
      </w:tr>
    </w:tbl>
    <w:bookmarkStart w:name="z284" w:id="205"/>
    <w:p>
      <w:pPr>
        <w:spacing w:after="0"/>
        <w:ind w:left="0"/>
        <w:jc w:val="left"/>
      </w:pPr>
      <w:r>
        <w:rPr>
          <w:rFonts w:ascii="Times New Roman"/>
          <w:b/>
          <w:i w:val="false"/>
          <w:color w:val="000000"/>
        </w:rPr>
        <w:t xml:space="preserve"> Осакаров Молодежный кенті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5"/>
    <w:bookmarkStart w:name="z285"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6705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705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73 Қосымша</w:t>
            </w:r>
          </w:p>
        </w:tc>
      </w:tr>
    </w:tbl>
    <w:bookmarkStart w:name="z287" w:id="207"/>
    <w:p>
      <w:pPr>
        <w:spacing w:after="0"/>
        <w:ind w:left="0"/>
        <w:jc w:val="left"/>
      </w:pPr>
      <w:r>
        <w:rPr>
          <w:rFonts w:ascii="Times New Roman"/>
          <w:b/>
          <w:i w:val="false"/>
          <w:color w:val="000000"/>
        </w:rPr>
        <w:t xml:space="preserve"> Осакаров ауданы Ақбұлақ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7"/>
    <w:bookmarkStart w:name="z28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74 Қосымша</w:t>
            </w:r>
          </w:p>
        </w:tc>
      </w:tr>
    </w:tbl>
    <w:bookmarkStart w:name="z290" w:id="209"/>
    <w:p>
      <w:pPr>
        <w:spacing w:after="0"/>
        <w:ind w:left="0"/>
        <w:jc w:val="left"/>
      </w:pPr>
      <w:r>
        <w:rPr>
          <w:rFonts w:ascii="Times New Roman"/>
          <w:b/>
          <w:i w:val="false"/>
          <w:color w:val="000000"/>
        </w:rPr>
        <w:t xml:space="preserve"> Осакаров ауданы Батпақты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9"/>
    <w:bookmarkStart w:name="z291"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6454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6454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75 Қосымша</w:t>
            </w:r>
          </w:p>
        </w:tc>
      </w:tr>
    </w:tbl>
    <w:bookmarkStart w:name="z293" w:id="211"/>
    <w:p>
      <w:pPr>
        <w:spacing w:after="0"/>
        <w:ind w:left="0"/>
        <w:jc w:val="left"/>
      </w:pPr>
      <w:r>
        <w:rPr>
          <w:rFonts w:ascii="Times New Roman"/>
          <w:b/>
          <w:i w:val="false"/>
          <w:color w:val="000000"/>
        </w:rPr>
        <w:t xml:space="preserve"> Осакаров ауданы Жансары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1"/>
    <w:bookmarkStart w:name="z294"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76 Қосымша</w:t>
            </w:r>
          </w:p>
        </w:tc>
      </w:tr>
    </w:tbl>
    <w:bookmarkStart w:name="z296" w:id="213"/>
    <w:p>
      <w:pPr>
        <w:spacing w:after="0"/>
        <w:ind w:left="0"/>
        <w:jc w:val="left"/>
      </w:pPr>
      <w:r>
        <w:rPr>
          <w:rFonts w:ascii="Times New Roman"/>
          <w:b/>
          <w:i w:val="false"/>
          <w:color w:val="000000"/>
        </w:rPr>
        <w:t xml:space="preserve"> Осакаров ауданы Есіл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3"/>
    <w:bookmarkStart w:name="z297"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77 Қосымша</w:t>
            </w:r>
          </w:p>
        </w:tc>
      </w:tr>
    </w:tbl>
    <w:bookmarkStart w:name="z299" w:id="215"/>
    <w:p>
      <w:pPr>
        <w:spacing w:after="0"/>
        <w:ind w:left="0"/>
        <w:jc w:val="left"/>
      </w:pPr>
      <w:r>
        <w:rPr>
          <w:rFonts w:ascii="Times New Roman"/>
          <w:b/>
          <w:i w:val="false"/>
          <w:color w:val="000000"/>
        </w:rPr>
        <w:t xml:space="preserve"> Осакаров ауданы Звездный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5"/>
    <w:bookmarkStart w:name="z300"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78 Қосымша</w:t>
            </w:r>
          </w:p>
        </w:tc>
      </w:tr>
    </w:tbl>
    <w:bookmarkStart w:name="z302" w:id="217"/>
    <w:p>
      <w:pPr>
        <w:spacing w:after="0"/>
        <w:ind w:left="0"/>
        <w:jc w:val="left"/>
      </w:pPr>
      <w:r>
        <w:rPr>
          <w:rFonts w:ascii="Times New Roman"/>
          <w:b/>
          <w:i w:val="false"/>
          <w:color w:val="000000"/>
        </w:rPr>
        <w:t xml:space="preserve"> Осакаров ауданы Ертіс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7"/>
    <w:bookmarkStart w:name="z303"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4041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4041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79 Қосымша</w:t>
            </w:r>
          </w:p>
        </w:tc>
      </w:tr>
    </w:tbl>
    <w:bookmarkStart w:name="z305" w:id="219"/>
    <w:p>
      <w:pPr>
        <w:spacing w:after="0"/>
        <w:ind w:left="0"/>
        <w:jc w:val="left"/>
      </w:pPr>
      <w:r>
        <w:rPr>
          <w:rFonts w:ascii="Times New Roman"/>
          <w:b/>
          <w:i w:val="false"/>
          <w:color w:val="000000"/>
        </w:rPr>
        <w:t xml:space="preserve"> Осакаров ауданы Қарағайлы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9"/>
    <w:bookmarkStart w:name="z306"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80 Қосымша</w:t>
            </w:r>
          </w:p>
        </w:tc>
      </w:tr>
    </w:tbl>
    <w:bookmarkStart w:name="z308" w:id="221"/>
    <w:p>
      <w:pPr>
        <w:spacing w:after="0"/>
        <w:ind w:left="0"/>
        <w:jc w:val="left"/>
      </w:pPr>
      <w:r>
        <w:rPr>
          <w:rFonts w:ascii="Times New Roman"/>
          <w:b/>
          <w:i w:val="false"/>
          <w:color w:val="000000"/>
        </w:rPr>
        <w:t xml:space="preserve"> Осакаров ауданы Қаратомар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1"/>
    <w:bookmarkStart w:name="z30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61976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1976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81 Қосымша</w:t>
            </w:r>
          </w:p>
        </w:tc>
      </w:tr>
    </w:tbl>
    <w:bookmarkStart w:name="z311" w:id="223"/>
    <w:p>
      <w:pPr>
        <w:spacing w:after="0"/>
        <w:ind w:left="0"/>
        <w:jc w:val="left"/>
      </w:pPr>
      <w:r>
        <w:rPr>
          <w:rFonts w:ascii="Times New Roman"/>
          <w:b/>
          <w:i w:val="false"/>
          <w:color w:val="000000"/>
        </w:rPr>
        <w:t xml:space="preserve"> Осакаров ауданы Құндұзды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3"/>
    <w:bookmarkStart w:name="z31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82 Қосымша</w:t>
            </w:r>
          </w:p>
        </w:tc>
      </w:tr>
    </w:tbl>
    <w:bookmarkStart w:name="z314" w:id="225"/>
    <w:p>
      <w:pPr>
        <w:spacing w:after="0"/>
        <w:ind w:left="0"/>
        <w:jc w:val="left"/>
      </w:pPr>
      <w:r>
        <w:rPr>
          <w:rFonts w:ascii="Times New Roman"/>
          <w:b/>
          <w:i w:val="false"/>
          <w:color w:val="000000"/>
        </w:rPr>
        <w:t xml:space="preserve"> Осакаров ауданы Маржанкөл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5"/>
    <w:bookmarkStart w:name="z315"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66040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6040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83 Қосымша</w:t>
            </w:r>
          </w:p>
        </w:tc>
      </w:tr>
    </w:tbl>
    <w:bookmarkStart w:name="z317" w:id="227"/>
    <w:p>
      <w:pPr>
        <w:spacing w:after="0"/>
        <w:ind w:left="0"/>
        <w:jc w:val="left"/>
      </w:pPr>
      <w:r>
        <w:rPr>
          <w:rFonts w:ascii="Times New Roman"/>
          <w:b/>
          <w:i w:val="false"/>
          <w:color w:val="000000"/>
        </w:rPr>
        <w:t xml:space="preserve"> Осакаров ауданы Мирный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7"/>
    <w:bookmarkStart w:name="z318"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84 Қосымша</w:t>
            </w:r>
          </w:p>
        </w:tc>
      </w:tr>
    </w:tbl>
    <w:bookmarkStart w:name="z320" w:id="229"/>
    <w:p>
      <w:pPr>
        <w:spacing w:after="0"/>
        <w:ind w:left="0"/>
        <w:jc w:val="left"/>
      </w:pPr>
      <w:r>
        <w:rPr>
          <w:rFonts w:ascii="Times New Roman"/>
          <w:b/>
          <w:i w:val="false"/>
          <w:color w:val="000000"/>
        </w:rPr>
        <w:t xml:space="preserve"> Осакаров ауданы Николаев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9"/>
    <w:bookmarkStart w:name="z321"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85 Қосымша</w:t>
            </w:r>
          </w:p>
        </w:tc>
      </w:tr>
    </w:tbl>
    <w:bookmarkStart w:name="z323" w:id="231"/>
    <w:p>
      <w:pPr>
        <w:spacing w:after="0"/>
        <w:ind w:left="0"/>
        <w:jc w:val="left"/>
      </w:pPr>
      <w:r>
        <w:rPr>
          <w:rFonts w:ascii="Times New Roman"/>
          <w:b/>
          <w:i w:val="false"/>
          <w:color w:val="000000"/>
        </w:rPr>
        <w:t xml:space="preserve"> Осакаров ауданы Озерный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1"/>
    <w:bookmarkStart w:name="z324"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6705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7056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86 Қосымша</w:t>
            </w:r>
          </w:p>
        </w:tc>
      </w:tr>
    </w:tbl>
    <w:bookmarkStart w:name="z326" w:id="233"/>
    <w:p>
      <w:pPr>
        <w:spacing w:after="0"/>
        <w:ind w:left="0"/>
        <w:jc w:val="left"/>
      </w:pPr>
      <w:r>
        <w:rPr>
          <w:rFonts w:ascii="Times New Roman"/>
          <w:b/>
          <w:i w:val="false"/>
          <w:color w:val="000000"/>
        </w:rPr>
        <w:t xml:space="preserve"> Осакаров ауданы Пионер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3"/>
    <w:bookmarkStart w:name="z327"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87 Қосымша</w:t>
            </w:r>
          </w:p>
        </w:tc>
      </w:tr>
    </w:tbl>
    <w:bookmarkStart w:name="z329" w:id="235"/>
    <w:p>
      <w:pPr>
        <w:spacing w:after="0"/>
        <w:ind w:left="0"/>
        <w:jc w:val="left"/>
      </w:pPr>
      <w:r>
        <w:rPr>
          <w:rFonts w:ascii="Times New Roman"/>
          <w:b/>
          <w:i w:val="false"/>
          <w:color w:val="000000"/>
        </w:rPr>
        <w:t xml:space="preserve"> Осакаров ауданы Родниковск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5"/>
    <w:bookmarkStart w:name="z330"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88 Қосымша</w:t>
            </w:r>
          </w:p>
        </w:tc>
      </w:tr>
    </w:tbl>
    <w:bookmarkStart w:name="z332" w:id="237"/>
    <w:p>
      <w:pPr>
        <w:spacing w:after="0"/>
        <w:ind w:left="0"/>
        <w:jc w:val="left"/>
      </w:pPr>
      <w:r>
        <w:rPr>
          <w:rFonts w:ascii="Times New Roman"/>
          <w:b/>
          <w:i w:val="false"/>
          <w:color w:val="000000"/>
        </w:rPr>
        <w:t xml:space="preserve"> Осакаров ауданы Садовый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7"/>
    <w:bookmarkStart w:name="z33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89 Қосымша</w:t>
            </w:r>
          </w:p>
        </w:tc>
      </w:tr>
    </w:tbl>
    <w:bookmarkStart w:name="z335" w:id="239"/>
    <w:p>
      <w:pPr>
        <w:spacing w:after="0"/>
        <w:ind w:left="0"/>
        <w:jc w:val="left"/>
      </w:pPr>
      <w:r>
        <w:rPr>
          <w:rFonts w:ascii="Times New Roman"/>
          <w:b/>
          <w:i w:val="false"/>
          <w:color w:val="000000"/>
        </w:rPr>
        <w:t xml:space="preserve"> Осакаров ауданы Сарыөзек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9"/>
    <w:bookmarkStart w:name="z336"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413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413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90 Қосымша</w:t>
            </w:r>
          </w:p>
        </w:tc>
      </w:tr>
    </w:tbl>
    <w:bookmarkStart w:name="z338" w:id="241"/>
    <w:p>
      <w:pPr>
        <w:spacing w:after="0"/>
        <w:ind w:left="0"/>
        <w:jc w:val="left"/>
      </w:pPr>
      <w:r>
        <w:rPr>
          <w:rFonts w:ascii="Times New Roman"/>
          <w:b/>
          <w:i w:val="false"/>
          <w:color w:val="000000"/>
        </w:rPr>
        <w:t xml:space="preserve"> Осакаров ауданы Сұнқар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1"/>
    <w:bookmarkStart w:name="z339"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273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273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91 Қосымша</w:t>
            </w:r>
          </w:p>
        </w:tc>
      </w:tr>
    </w:tbl>
    <w:bookmarkStart w:name="z341" w:id="243"/>
    <w:p>
      <w:pPr>
        <w:spacing w:after="0"/>
        <w:ind w:left="0"/>
        <w:jc w:val="left"/>
      </w:pPr>
      <w:r>
        <w:rPr>
          <w:rFonts w:ascii="Times New Roman"/>
          <w:b/>
          <w:i w:val="false"/>
          <w:color w:val="000000"/>
        </w:rPr>
        <w:t xml:space="preserve"> Осакаров ауданы Тельман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3"/>
    <w:bookmarkStart w:name="z342"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92 Қосымша</w:t>
            </w:r>
          </w:p>
        </w:tc>
      </w:tr>
    </w:tbl>
    <w:bookmarkStart w:name="z344" w:id="245"/>
    <w:p>
      <w:pPr>
        <w:spacing w:after="0"/>
        <w:ind w:left="0"/>
        <w:jc w:val="left"/>
      </w:pPr>
      <w:r>
        <w:rPr>
          <w:rFonts w:ascii="Times New Roman"/>
          <w:b/>
          <w:i w:val="false"/>
          <w:color w:val="000000"/>
        </w:rPr>
        <w:t xml:space="preserve"> Осакаров ауданы Трудовой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5"/>
    <w:bookmarkStart w:name="z345"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93 Қосымша</w:t>
            </w:r>
          </w:p>
        </w:tc>
      </w:tr>
    </w:tbl>
    <w:bookmarkStart w:name="z347" w:id="247"/>
    <w:p>
      <w:pPr>
        <w:spacing w:after="0"/>
        <w:ind w:left="0"/>
        <w:jc w:val="left"/>
      </w:pPr>
      <w:r>
        <w:rPr>
          <w:rFonts w:ascii="Times New Roman"/>
          <w:b/>
          <w:i w:val="false"/>
          <w:color w:val="000000"/>
        </w:rPr>
        <w:t xml:space="preserve"> Осакаров ауданы Чапаев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7"/>
    <w:bookmarkStart w:name="z348"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94 Қосымша</w:t>
            </w:r>
          </w:p>
        </w:tc>
      </w:tr>
    </w:tbl>
    <w:bookmarkStart w:name="z350" w:id="249"/>
    <w:p>
      <w:pPr>
        <w:spacing w:after="0"/>
        <w:ind w:left="0"/>
        <w:jc w:val="left"/>
      </w:pPr>
      <w:r>
        <w:rPr>
          <w:rFonts w:ascii="Times New Roman"/>
          <w:b/>
          <w:i w:val="false"/>
          <w:color w:val="000000"/>
        </w:rPr>
        <w:t xml:space="preserve"> Осакаров ауданы Шідерті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9"/>
    <w:bookmarkStart w:name="z351"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95 Қосымша</w:t>
            </w:r>
          </w:p>
        </w:tc>
      </w:tr>
    </w:tbl>
    <w:bookmarkStart w:name="z353" w:id="251"/>
    <w:p>
      <w:pPr>
        <w:spacing w:after="0"/>
        <w:ind w:left="0"/>
        <w:jc w:val="left"/>
      </w:pPr>
      <w:r>
        <w:rPr>
          <w:rFonts w:ascii="Times New Roman"/>
          <w:b/>
          <w:i w:val="false"/>
          <w:color w:val="000000"/>
        </w:rPr>
        <w:t xml:space="preserve"> Осакаров ауданы Осакаровка кенті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51"/>
    <w:bookmarkStart w:name="z354"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2517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517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96 Қосымша</w:t>
            </w:r>
          </w:p>
        </w:tc>
      </w:tr>
    </w:tbl>
    <w:bookmarkStart w:name="z356" w:id="253"/>
    <w:p>
      <w:pPr>
        <w:spacing w:after="0"/>
        <w:ind w:left="0"/>
        <w:jc w:val="left"/>
      </w:pPr>
      <w:r>
        <w:rPr>
          <w:rFonts w:ascii="Times New Roman"/>
          <w:b/>
          <w:i w:val="false"/>
          <w:color w:val="000000"/>
        </w:rPr>
        <w:t xml:space="preserve"> Осакаров ауданы Молодежный кенті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53"/>
    <w:bookmarkStart w:name="z357"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68326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8326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97 Қосымша</w:t>
            </w:r>
          </w:p>
        </w:tc>
      </w:tr>
    </w:tbl>
    <w:bookmarkStart w:name="z359" w:id="255"/>
    <w:p>
      <w:pPr>
        <w:spacing w:after="0"/>
        <w:ind w:left="0"/>
        <w:jc w:val="left"/>
      </w:pPr>
      <w:r>
        <w:rPr>
          <w:rFonts w:ascii="Times New Roman"/>
          <w:b/>
          <w:i w:val="false"/>
          <w:color w:val="000000"/>
        </w:rPr>
        <w:t xml:space="preserve"> Осакаров ауданы Ақбұлақ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5"/>
    <w:bookmarkStart w:name="z36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98 Қосымша</w:t>
            </w:r>
          </w:p>
        </w:tc>
      </w:tr>
    </w:tbl>
    <w:bookmarkStart w:name="z362" w:id="257"/>
    <w:p>
      <w:pPr>
        <w:spacing w:after="0"/>
        <w:ind w:left="0"/>
        <w:jc w:val="left"/>
      </w:pPr>
      <w:r>
        <w:rPr>
          <w:rFonts w:ascii="Times New Roman"/>
          <w:b/>
          <w:i w:val="false"/>
          <w:color w:val="000000"/>
        </w:rPr>
        <w:t xml:space="preserve"> Осакаров ауданы Батпақты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7"/>
    <w:bookmarkStart w:name="z363"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5057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5057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99 Қосымша</w:t>
            </w:r>
          </w:p>
        </w:tc>
      </w:tr>
    </w:tbl>
    <w:bookmarkStart w:name="z365" w:id="259"/>
    <w:p>
      <w:pPr>
        <w:spacing w:after="0"/>
        <w:ind w:left="0"/>
        <w:jc w:val="left"/>
      </w:pPr>
      <w:r>
        <w:rPr>
          <w:rFonts w:ascii="Times New Roman"/>
          <w:b/>
          <w:i w:val="false"/>
          <w:color w:val="000000"/>
        </w:rPr>
        <w:t xml:space="preserve"> Осакаров ауданы Жансары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9"/>
    <w:bookmarkStart w:name="z366"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 Жоспарына</w:t>
            </w:r>
            <w:r>
              <w:br/>
            </w:r>
            <w:r>
              <w:rPr>
                <w:rFonts w:ascii="Times New Roman"/>
                <w:b w:val="false"/>
                <w:i w:val="false"/>
                <w:color w:val="000000"/>
                <w:sz w:val="20"/>
              </w:rPr>
              <w:t>100 Қосымша</w:t>
            </w:r>
          </w:p>
        </w:tc>
      </w:tr>
    </w:tbl>
    <w:bookmarkStart w:name="z368" w:id="261"/>
    <w:p>
      <w:pPr>
        <w:spacing w:after="0"/>
        <w:ind w:left="0"/>
        <w:jc w:val="left"/>
      </w:pPr>
      <w:r>
        <w:rPr>
          <w:rFonts w:ascii="Times New Roman"/>
          <w:b/>
          <w:i w:val="false"/>
          <w:color w:val="000000"/>
        </w:rPr>
        <w:t xml:space="preserve"> Осакаров ауданы Есіл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1"/>
    <w:bookmarkStart w:name="z369"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101 Қосымша</w:t>
            </w:r>
          </w:p>
        </w:tc>
      </w:tr>
    </w:tbl>
    <w:bookmarkStart w:name="z371" w:id="263"/>
    <w:p>
      <w:pPr>
        <w:spacing w:after="0"/>
        <w:ind w:left="0"/>
        <w:jc w:val="left"/>
      </w:pPr>
      <w:r>
        <w:rPr>
          <w:rFonts w:ascii="Times New Roman"/>
          <w:b/>
          <w:i w:val="false"/>
          <w:color w:val="000000"/>
        </w:rPr>
        <w:t xml:space="preserve"> Осакаров ауданы Звездный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3"/>
    <w:bookmarkStart w:name="z372"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102 Қосымша</w:t>
            </w:r>
          </w:p>
        </w:tc>
      </w:tr>
    </w:tbl>
    <w:bookmarkStart w:name="z374" w:id="265"/>
    <w:p>
      <w:pPr>
        <w:spacing w:after="0"/>
        <w:ind w:left="0"/>
        <w:jc w:val="left"/>
      </w:pPr>
      <w:r>
        <w:rPr>
          <w:rFonts w:ascii="Times New Roman"/>
          <w:b/>
          <w:i w:val="false"/>
          <w:color w:val="000000"/>
        </w:rPr>
        <w:t xml:space="preserve"> Осакаров ауданы Ертіс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5"/>
    <w:bookmarkStart w:name="z37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2898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2898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103 Қосымша</w:t>
            </w:r>
          </w:p>
        </w:tc>
      </w:tr>
    </w:tbl>
    <w:bookmarkStart w:name="z377" w:id="267"/>
    <w:p>
      <w:pPr>
        <w:spacing w:after="0"/>
        <w:ind w:left="0"/>
        <w:jc w:val="left"/>
      </w:pPr>
      <w:r>
        <w:rPr>
          <w:rFonts w:ascii="Times New Roman"/>
          <w:b/>
          <w:i w:val="false"/>
          <w:color w:val="000000"/>
        </w:rPr>
        <w:t xml:space="preserve"> Осакаров ауданы Қарағайлы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7"/>
    <w:bookmarkStart w:name="z37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104 Қосымша</w:t>
            </w:r>
          </w:p>
        </w:tc>
      </w:tr>
    </w:tbl>
    <w:bookmarkStart w:name="z380" w:id="269"/>
    <w:p>
      <w:pPr>
        <w:spacing w:after="0"/>
        <w:ind w:left="0"/>
        <w:jc w:val="left"/>
      </w:pPr>
      <w:r>
        <w:rPr>
          <w:rFonts w:ascii="Times New Roman"/>
          <w:b/>
          <w:i w:val="false"/>
          <w:color w:val="000000"/>
        </w:rPr>
        <w:t xml:space="preserve"> Осакаров ауданы Қаратомар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9"/>
    <w:bookmarkStart w:name="z381"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108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108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105 Қосымша</w:t>
            </w:r>
          </w:p>
        </w:tc>
      </w:tr>
    </w:tbl>
    <w:bookmarkStart w:name="z383" w:id="271"/>
    <w:p>
      <w:pPr>
        <w:spacing w:after="0"/>
        <w:ind w:left="0"/>
        <w:jc w:val="left"/>
      </w:pPr>
      <w:r>
        <w:rPr>
          <w:rFonts w:ascii="Times New Roman"/>
          <w:b/>
          <w:i w:val="false"/>
          <w:color w:val="000000"/>
        </w:rPr>
        <w:t xml:space="preserve"> Осакаров ауданы Құндұзды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1"/>
    <w:bookmarkStart w:name="z384"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106 Қосымша</w:t>
            </w:r>
          </w:p>
        </w:tc>
      </w:tr>
    </w:tbl>
    <w:bookmarkStart w:name="z386" w:id="273"/>
    <w:p>
      <w:pPr>
        <w:spacing w:after="0"/>
        <w:ind w:left="0"/>
        <w:jc w:val="left"/>
      </w:pPr>
      <w:r>
        <w:rPr>
          <w:rFonts w:ascii="Times New Roman"/>
          <w:b/>
          <w:i w:val="false"/>
          <w:color w:val="000000"/>
        </w:rPr>
        <w:t xml:space="preserve"> Осакаров ауданы Маржанкөл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3"/>
    <w:bookmarkStart w:name="z387"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68072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8072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107 Қосымша</w:t>
            </w:r>
          </w:p>
        </w:tc>
      </w:tr>
    </w:tbl>
    <w:bookmarkStart w:name="z389" w:id="275"/>
    <w:p>
      <w:pPr>
        <w:spacing w:after="0"/>
        <w:ind w:left="0"/>
        <w:jc w:val="left"/>
      </w:pPr>
      <w:r>
        <w:rPr>
          <w:rFonts w:ascii="Times New Roman"/>
          <w:b/>
          <w:i w:val="false"/>
          <w:color w:val="000000"/>
        </w:rPr>
        <w:t xml:space="preserve"> Осакаров ауданы Мирный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9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108 Қосымша</w:t>
            </w:r>
          </w:p>
        </w:tc>
      </w:tr>
    </w:tbl>
    <w:bookmarkStart w:name="z392" w:id="277"/>
    <w:p>
      <w:pPr>
        <w:spacing w:after="0"/>
        <w:ind w:left="0"/>
        <w:jc w:val="left"/>
      </w:pPr>
      <w:r>
        <w:rPr>
          <w:rFonts w:ascii="Times New Roman"/>
          <w:b/>
          <w:i w:val="false"/>
          <w:color w:val="000000"/>
        </w:rPr>
        <w:t xml:space="preserve"> Осакаров ауданы Николаев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7"/>
    <w:bookmarkStart w:name="z393"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109 Қосымша</w:t>
            </w:r>
          </w:p>
        </w:tc>
      </w:tr>
    </w:tbl>
    <w:bookmarkStart w:name="z395" w:id="279"/>
    <w:p>
      <w:pPr>
        <w:spacing w:after="0"/>
        <w:ind w:left="0"/>
        <w:jc w:val="left"/>
      </w:pPr>
      <w:r>
        <w:rPr>
          <w:rFonts w:ascii="Times New Roman"/>
          <w:b/>
          <w:i w:val="false"/>
          <w:color w:val="000000"/>
        </w:rPr>
        <w:t xml:space="preserve"> Осакаров ауданы Озерный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9"/>
    <w:bookmarkStart w:name="z396"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6680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680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110 Қосымша</w:t>
            </w:r>
          </w:p>
        </w:tc>
      </w:tr>
    </w:tbl>
    <w:bookmarkStart w:name="z398" w:id="281"/>
    <w:p>
      <w:pPr>
        <w:spacing w:after="0"/>
        <w:ind w:left="0"/>
        <w:jc w:val="left"/>
      </w:pPr>
      <w:r>
        <w:rPr>
          <w:rFonts w:ascii="Times New Roman"/>
          <w:b/>
          <w:i w:val="false"/>
          <w:color w:val="000000"/>
        </w:rPr>
        <w:t xml:space="preserve"> Осакаров ауданы Пионер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1"/>
    <w:bookmarkStart w:name="z399"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111 Қосымша</w:t>
            </w:r>
          </w:p>
        </w:tc>
      </w:tr>
    </w:tbl>
    <w:bookmarkStart w:name="z401" w:id="283"/>
    <w:p>
      <w:pPr>
        <w:spacing w:after="0"/>
        <w:ind w:left="0"/>
        <w:jc w:val="left"/>
      </w:pPr>
      <w:r>
        <w:rPr>
          <w:rFonts w:ascii="Times New Roman"/>
          <w:b/>
          <w:i w:val="false"/>
          <w:color w:val="000000"/>
        </w:rPr>
        <w:t xml:space="preserve"> Осакаров ауданы Родниковск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3"/>
    <w:bookmarkStart w:name="z402"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112 Қосымша</w:t>
            </w:r>
          </w:p>
        </w:tc>
      </w:tr>
    </w:tbl>
    <w:bookmarkStart w:name="z404" w:id="285"/>
    <w:p>
      <w:pPr>
        <w:spacing w:after="0"/>
        <w:ind w:left="0"/>
        <w:jc w:val="left"/>
      </w:pPr>
      <w:r>
        <w:rPr>
          <w:rFonts w:ascii="Times New Roman"/>
          <w:b/>
          <w:i w:val="false"/>
          <w:color w:val="000000"/>
        </w:rPr>
        <w:t xml:space="preserve"> Осакаров ауданы Садовый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5"/>
    <w:bookmarkStart w:name="z40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113 Қосымша</w:t>
            </w:r>
          </w:p>
        </w:tc>
      </w:tr>
    </w:tbl>
    <w:bookmarkStart w:name="z407" w:id="287"/>
    <w:p>
      <w:pPr>
        <w:spacing w:after="0"/>
        <w:ind w:left="0"/>
        <w:jc w:val="left"/>
      </w:pPr>
      <w:r>
        <w:rPr>
          <w:rFonts w:ascii="Times New Roman"/>
          <w:b/>
          <w:i w:val="false"/>
          <w:color w:val="000000"/>
        </w:rPr>
        <w:t xml:space="preserve"> Осакаров ауданы Сарыөзек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7"/>
    <w:bookmarkStart w:name="z40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6896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896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114 Қосымша</w:t>
            </w:r>
          </w:p>
        </w:tc>
      </w:tr>
    </w:tbl>
    <w:bookmarkStart w:name="z410" w:id="289"/>
    <w:p>
      <w:pPr>
        <w:spacing w:after="0"/>
        <w:ind w:left="0"/>
        <w:jc w:val="left"/>
      </w:pPr>
      <w:r>
        <w:rPr>
          <w:rFonts w:ascii="Times New Roman"/>
          <w:b/>
          <w:i w:val="false"/>
          <w:color w:val="000000"/>
        </w:rPr>
        <w:t xml:space="preserve"> Осакаров ауданы Сұнқар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9"/>
    <w:bookmarkStart w:name="z411"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63754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3754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115 Қосымша</w:t>
            </w:r>
          </w:p>
        </w:tc>
      </w:tr>
    </w:tbl>
    <w:bookmarkStart w:name="z413" w:id="291"/>
    <w:p>
      <w:pPr>
        <w:spacing w:after="0"/>
        <w:ind w:left="0"/>
        <w:jc w:val="left"/>
      </w:pPr>
      <w:r>
        <w:rPr>
          <w:rFonts w:ascii="Times New Roman"/>
          <w:b/>
          <w:i w:val="false"/>
          <w:color w:val="000000"/>
        </w:rPr>
        <w:t xml:space="preserve"> Осакаров ауданы Тельман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1"/>
    <w:bookmarkStart w:name="z414"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116 Қосымша</w:t>
            </w:r>
          </w:p>
        </w:tc>
      </w:tr>
    </w:tbl>
    <w:bookmarkStart w:name="z416" w:id="293"/>
    <w:p>
      <w:pPr>
        <w:spacing w:after="0"/>
        <w:ind w:left="0"/>
        <w:jc w:val="left"/>
      </w:pPr>
      <w:r>
        <w:rPr>
          <w:rFonts w:ascii="Times New Roman"/>
          <w:b/>
          <w:i w:val="false"/>
          <w:color w:val="000000"/>
        </w:rPr>
        <w:t xml:space="preserve"> Осакаров ауданы Трудовой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3"/>
    <w:bookmarkStart w:name="z417"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117 Қосымша</w:t>
            </w:r>
          </w:p>
        </w:tc>
      </w:tr>
    </w:tbl>
    <w:bookmarkStart w:name="z419" w:id="295"/>
    <w:p>
      <w:pPr>
        <w:spacing w:after="0"/>
        <w:ind w:left="0"/>
        <w:jc w:val="left"/>
      </w:pPr>
      <w:r>
        <w:rPr>
          <w:rFonts w:ascii="Times New Roman"/>
          <w:b/>
          <w:i w:val="false"/>
          <w:color w:val="000000"/>
        </w:rPr>
        <w:t xml:space="preserve"> Осакаров ауданы Чапаев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5"/>
    <w:bookmarkStart w:name="z420"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118 Қосымша</w:t>
            </w:r>
          </w:p>
        </w:tc>
      </w:tr>
    </w:tbl>
    <w:bookmarkStart w:name="z422" w:id="297"/>
    <w:p>
      <w:pPr>
        <w:spacing w:after="0"/>
        <w:ind w:left="0"/>
        <w:jc w:val="left"/>
      </w:pPr>
      <w:r>
        <w:rPr>
          <w:rFonts w:ascii="Times New Roman"/>
          <w:b/>
          <w:i w:val="false"/>
          <w:color w:val="000000"/>
        </w:rPr>
        <w:t xml:space="preserve"> Осакаров ауданы Шідерті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7"/>
    <w:bookmarkStart w:name="z423"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119 Қосымша</w:t>
            </w:r>
          </w:p>
        </w:tc>
      </w:tr>
    </w:tbl>
    <w:bookmarkStart w:name="z425" w:id="299"/>
    <w:p>
      <w:pPr>
        <w:spacing w:after="0"/>
        <w:ind w:left="0"/>
        <w:jc w:val="left"/>
      </w:pPr>
      <w:r>
        <w:rPr>
          <w:rFonts w:ascii="Times New Roman"/>
          <w:b/>
          <w:i w:val="false"/>
          <w:color w:val="000000"/>
        </w:rPr>
        <w:t xml:space="preserve"> Осакаров ауданы Осакаровка кенті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9"/>
    <w:bookmarkStart w:name="z426"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3406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3406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120 Қосымша</w:t>
            </w:r>
          </w:p>
        </w:tc>
      </w:tr>
    </w:tbl>
    <w:bookmarkStart w:name="z428" w:id="301"/>
    <w:p>
      <w:pPr>
        <w:spacing w:after="0"/>
        <w:ind w:left="0"/>
        <w:jc w:val="left"/>
      </w:pPr>
      <w:r>
        <w:rPr>
          <w:rFonts w:ascii="Times New Roman"/>
          <w:b/>
          <w:i w:val="false"/>
          <w:color w:val="000000"/>
        </w:rPr>
        <w:t xml:space="preserve"> Осакаров ауданы Молодежный кенті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1"/>
    <w:bookmarkStart w:name="z429"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69088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9088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121 Қосымша</w:t>
            </w:r>
          </w:p>
        </w:tc>
      </w:tr>
    </w:tbl>
    <w:bookmarkStart w:name="z431" w:id="303"/>
    <w:p>
      <w:pPr>
        <w:spacing w:after="0"/>
        <w:ind w:left="0"/>
        <w:jc w:val="left"/>
      </w:pPr>
      <w:r>
        <w:rPr>
          <w:rFonts w:ascii="Times New Roman"/>
          <w:b/>
          <w:i w:val="false"/>
          <w:color w:val="000000"/>
        </w:rPr>
        <w:t xml:space="preserve"> Осакаров ауданы Ақбұлақ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3"/>
    <w:bookmarkStart w:name="z432"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2018-2019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122 Қосымша</w:t>
            </w:r>
          </w:p>
        </w:tc>
      </w:tr>
    </w:tbl>
    <w:bookmarkStart w:name="z434" w:id="305"/>
    <w:p>
      <w:pPr>
        <w:spacing w:after="0"/>
        <w:ind w:left="0"/>
        <w:jc w:val="left"/>
      </w:pPr>
      <w:r>
        <w:rPr>
          <w:rFonts w:ascii="Times New Roman"/>
          <w:b/>
          <w:i w:val="false"/>
          <w:color w:val="000000"/>
        </w:rPr>
        <w:t xml:space="preserve"> Осакаров ауданы Батпақты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5"/>
    <w:bookmarkStart w:name="z435"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4676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4676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123 Қосымша</w:t>
            </w:r>
          </w:p>
        </w:tc>
      </w:tr>
    </w:tbl>
    <w:bookmarkStart w:name="z437" w:id="307"/>
    <w:p>
      <w:pPr>
        <w:spacing w:after="0"/>
        <w:ind w:left="0"/>
        <w:jc w:val="left"/>
      </w:pPr>
      <w:r>
        <w:rPr>
          <w:rFonts w:ascii="Times New Roman"/>
          <w:b/>
          <w:i w:val="false"/>
          <w:color w:val="000000"/>
        </w:rPr>
        <w:t xml:space="preserve"> Осакаров ауданы Жансары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7"/>
    <w:bookmarkStart w:name="z438"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124 Қосымша</w:t>
            </w:r>
          </w:p>
        </w:tc>
      </w:tr>
    </w:tbl>
    <w:bookmarkStart w:name="z440" w:id="309"/>
    <w:p>
      <w:pPr>
        <w:spacing w:after="0"/>
        <w:ind w:left="0"/>
        <w:jc w:val="left"/>
      </w:pPr>
      <w:r>
        <w:rPr>
          <w:rFonts w:ascii="Times New Roman"/>
          <w:b/>
          <w:i w:val="false"/>
          <w:color w:val="000000"/>
        </w:rPr>
        <w:t xml:space="preserve"> Осакаров ауданы Есіл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9"/>
    <w:bookmarkStart w:name="z441"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125 Қосымша</w:t>
            </w:r>
          </w:p>
        </w:tc>
      </w:tr>
    </w:tbl>
    <w:bookmarkStart w:name="z443" w:id="311"/>
    <w:p>
      <w:pPr>
        <w:spacing w:after="0"/>
        <w:ind w:left="0"/>
        <w:jc w:val="left"/>
      </w:pPr>
      <w:r>
        <w:rPr>
          <w:rFonts w:ascii="Times New Roman"/>
          <w:b/>
          <w:i w:val="false"/>
          <w:color w:val="000000"/>
        </w:rPr>
        <w:t xml:space="preserve"> Осакаров ауданы Звездный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1"/>
    <w:bookmarkStart w:name="z444"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126 Қосымша</w:t>
            </w:r>
          </w:p>
        </w:tc>
      </w:tr>
    </w:tbl>
    <w:bookmarkStart w:name="z446" w:id="313"/>
    <w:p>
      <w:pPr>
        <w:spacing w:after="0"/>
        <w:ind w:left="0"/>
        <w:jc w:val="left"/>
      </w:pPr>
      <w:r>
        <w:rPr>
          <w:rFonts w:ascii="Times New Roman"/>
          <w:b/>
          <w:i w:val="false"/>
          <w:color w:val="000000"/>
        </w:rPr>
        <w:t xml:space="preserve"> Осакаров ауданы Ертіс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3"/>
    <w:bookmarkStart w:name="z447"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3787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3787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127 Қосымша</w:t>
            </w:r>
          </w:p>
        </w:tc>
      </w:tr>
    </w:tbl>
    <w:bookmarkStart w:name="z449" w:id="315"/>
    <w:p>
      <w:pPr>
        <w:spacing w:after="0"/>
        <w:ind w:left="0"/>
        <w:jc w:val="left"/>
      </w:pPr>
      <w:r>
        <w:rPr>
          <w:rFonts w:ascii="Times New Roman"/>
          <w:b/>
          <w:i w:val="false"/>
          <w:color w:val="000000"/>
        </w:rPr>
        <w:t xml:space="preserve"> Осакаров ауданы Қарағайлы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5"/>
    <w:bookmarkStart w:name="z450"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128 Қосымша</w:t>
            </w:r>
          </w:p>
        </w:tc>
      </w:tr>
    </w:tbl>
    <w:bookmarkStart w:name="z452" w:id="317"/>
    <w:p>
      <w:pPr>
        <w:spacing w:after="0"/>
        <w:ind w:left="0"/>
        <w:jc w:val="left"/>
      </w:pPr>
      <w:r>
        <w:rPr>
          <w:rFonts w:ascii="Times New Roman"/>
          <w:b/>
          <w:i w:val="false"/>
          <w:color w:val="000000"/>
        </w:rPr>
        <w:t xml:space="preserve"> Осакаров ауданы Қаратомар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7"/>
    <w:bookmarkStart w:name="z453"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1976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1976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129 Қосымша</w:t>
            </w:r>
          </w:p>
        </w:tc>
      </w:tr>
    </w:tbl>
    <w:bookmarkStart w:name="z455" w:id="319"/>
    <w:p>
      <w:pPr>
        <w:spacing w:after="0"/>
        <w:ind w:left="0"/>
        <w:jc w:val="left"/>
      </w:pPr>
      <w:r>
        <w:rPr>
          <w:rFonts w:ascii="Times New Roman"/>
          <w:b/>
          <w:i w:val="false"/>
          <w:color w:val="000000"/>
        </w:rPr>
        <w:t xml:space="preserve"> Осакаров ауданы Құндұзды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9"/>
    <w:bookmarkStart w:name="z456"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130 Қосымша</w:t>
            </w:r>
          </w:p>
        </w:tc>
      </w:tr>
    </w:tbl>
    <w:bookmarkStart w:name="z458" w:id="321"/>
    <w:p>
      <w:pPr>
        <w:spacing w:after="0"/>
        <w:ind w:left="0"/>
        <w:jc w:val="left"/>
      </w:pPr>
      <w:r>
        <w:rPr>
          <w:rFonts w:ascii="Times New Roman"/>
          <w:b/>
          <w:i w:val="false"/>
          <w:color w:val="000000"/>
        </w:rPr>
        <w:t xml:space="preserve"> Осакаров ауданы Маржанкөл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1"/>
    <w:bookmarkStart w:name="z459"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8072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8072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131 Қосымша</w:t>
            </w:r>
          </w:p>
        </w:tc>
      </w:tr>
    </w:tbl>
    <w:bookmarkStart w:name="z461" w:id="323"/>
    <w:p>
      <w:pPr>
        <w:spacing w:after="0"/>
        <w:ind w:left="0"/>
        <w:jc w:val="left"/>
      </w:pPr>
      <w:r>
        <w:rPr>
          <w:rFonts w:ascii="Times New Roman"/>
          <w:b/>
          <w:i w:val="false"/>
          <w:color w:val="000000"/>
        </w:rPr>
        <w:t xml:space="preserve"> Осакаров ауданы Мирный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3"/>
    <w:bookmarkStart w:name="z462"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132 Қосымша</w:t>
            </w:r>
          </w:p>
        </w:tc>
      </w:tr>
    </w:tbl>
    <w:bookmarkStart w:name="z464" w:id="325"/>
    <w:p>
      <w:pPr>
        <w:spacing w:after="0"/>
        <w:ind w:left="0"/>
        <w:jc w:val="left"/>
      </w:pPr>
      <w:r>
        <w:rPr>
          <w:rFonts w:ascii="Times New Roman"/>
          <w:b/>
          <w:i w:val="false"/>
          <w:color w:val="000000"/>
        </w:rPr>
        <w:t xml:space="preserve"> Осакаров ауданы Николаев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5"/>
    <w:bookmarkStart w:name="z465"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133 Қосымша</w:t>
            </w:r>
          </w:p>
        </w:tc>
      </w:tr>
    </w:tbl>
    <w:bookmarkStart w:name="z467" w:id="327"/>
    <w:p>
      <w:pPr>
        <w:spacing w:after="0"/>
        <w:ind w:left="0"/>
        <w:jc w:val="left"/>
      </w:pPr>
      <w:r>
        <w:rPr>
          <w:rFonts w:ascii="Times New Roman"/>
          <w:b/>
          <w:i w:val="false"/>
          <w:color w:val="000000"/>
        </w:rPr>
        <w:t xml:space="preserve"> Осакаров ауданы Озерный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7"/>
    <w:bookmarkStart w:name="z468"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66421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6421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134 Қосымша</w:t>
            </w:r>
          </w:p>
        </w:tc>
      </w:tr>
    </w:tbl>
    <w:bookmarkStart w:name="z470" w:id="329"/>
    <w:p>
      <w:pPr>
        <w:spacing w:after="0"/>
        <w:ind w:left="0"/>
        <w:jc w:val="left"/>
      </w:pPr>
      <w:r>
        <w:rPr>
          <w:rFonts w:ascii="Times New Roman"/>
          <w:b/>
          <w:i w:val="false"/>
          <w:color w:val="000000"/>
        </w:rPr>
        <w:t xml:space="preserve"> Осакаров ауданы Пионер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9"/>
    <w:bookmarkStart w:name="z47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135 Қосымша</w:t>
            </w:r>
          </w:p>
        </w:tc>
      </w:tr>
    </w:tbl>
    <w:bookmarkStart w:name="z473" w:id="331"/>
    <w:p>
      <w:pPr>
        <w:spacing w:after="0"/>
        <w:ind w:left="0"/>
        <w:jc w:val="left"/>
      </w:pPr>
      <w:r>
        <w:rPr>
          <w:rFonts w:ascii="Times New Roman"/>
          <w:b/>
          <w:i w:val="false"/>
          <w:color w:val="000000"/>
        </w:rPr>
        <w:t xml:space="preserve"> Осакаров ауданы Родниковск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1"/>
    <w:bookmarkStart w:name="z474"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136 Қосымша</w:t>
            </w:r>
          </w:p>
        </w:tc>
      </w:tr>
    </w:tbl>
    <w:bookmarkStart w:name="z476" w:id="333"/>
    <w:p>
      <w:pPr>
        <w:spacing w:after="0"/>
        <w:ind w:left="0"/>
        <w:jc w:val="left"/>
      </w:pPr>
      <w:r>
        <w:rPr>
          <w:rFonts w:ascii="Times New Roman"/>
          <w:b/>
          <w:i w:val="false"/>
          <w:color w:val="000000"/>
        </w:rPr>
        <w:t xml:space="preserve"> Осакаров ауданы Садовый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3"/>
    <w:bookmarkStart w:name="z477"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137 Қосымша</w:t>
            </w:r>
          </w:p>
        </w:tc>
      </w:tr>
    </w:tbl>
    <w:bookmarkStart w:name="z479" w:id="335"/>
    <w:p>
      <w:pPr>
        <w:spacing w:after="0"/>
        <w:ind w:left="0"/>
        <w:jc w:val="left"/>
      </w:pPr>
      <w:r>
        <w:rPr>
          <w:rFonts w:ascii="Times New Roman"/>
          <w:b/>
          <w:i w:val="false"/>
          <w:color w:val="000000"/>
        </w:rPr>
        <w:t xml:space="preserve"> Осакаров ауданы Сарыөзек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5"/>
    <w:bookmarkStart w:name="z480"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68834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8834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138 Қосымша</w:t>
            </w:r>
          </w:p>
        </w:tc>
      </w:tr>
    </w:tbl>
    <w:bookmarkStart w:name="z482" w:id="337"/>
    <w:p>
      <w:pPr>
        <w:spacing w:after="0"/>
        <w:ind w:left="0"/>
        <w:jc w:val="left"/>
      </w:pPr>
      <w:r>
        <w:rPr>
          <w:rFonts w:ascii="Times New Roman"/>
          <w:b/>
          <w:i w:val="false"/>
          <w:color w:val="000000"/>
        </w:rPr>
        <w:t xml:space="preserve"> Осакаров ауданы Сұнқар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7"/>
    <w:bookmarkStart w:name="z483"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65278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5278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139 Қосымша</w:t>
            </w:r>
          </w:p>
        </w:tc>
      </w:tr>
    </w:tbl>
    <w:bookmarkStart w:name="z485" w:id="339"/>
    <w:p>
      <w:pPr>
        <w:spacing w:after="0"/>
        <w:ind w:left="0"/>
        <w:jc w:val="left"/>
      </w:pPr>
      <w:r>
        <w:rPr>
          <w:rFonts w:ascii="Times New Roman"/>
          <w:b/>
          <w:i w:val="false"/>
          <w:color w:val="000000"/>
        </w:rPr>
        <w:t xml:space="preserve"> Осакаров ауданы Тельман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486"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140 Қосымша</w:t>
            </w:r>
          </w:p>
        </w:tc>
      </w:tr>
    </w:tbl>
    <w:bookmarkStart w:name="z488" w:id="341"/>
    <w:p>
      <w:pPr>
        <w:spacing w:after="0"/>
        <w:ind w:left="0"/>
        <w:jc w:val="left"/>
      </w:pPr>
      <w:r>
        <w:rPr>
          <w:rFonts w:ascii="Times New Roman"/>
          <w:b/>
          <w:i w:val="false"/>
          <w:color w:val="000000"/>
        </w:rPr>
        <w:t xml:space="preserve"> Осакаров ауданы Трудовой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1"/>
    <w:bookmarkStart w:name="z489"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141 Қосымша</w:t>
            </w:r>
          </w:p>
        </w:tc>
      </w:tr>
    </w:tbl>
    <w:bookmarkStart w:name="z491" w:id="343"/>
    <w:p>
      <w:pPr>
        <w:spacing w:after="0"/>
        <w:ind w:left="0"/>
        <w:jc w:val="left"/>
      </w:pPr>
      <w:r>
        <w:rPr>
          <w:rFonts w:ascii="Times New Roman"/>
          <w:b/>
          <w:i w:val="false"/>
          <w:color w:val="000000"/>
        </w:rPr>
        <w:t xml:space="preserve"> Осакаров ауданы Чапаев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3"/>
    <w:bookmarkStart w:name="z492"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142 Қосымша</w:t>
            </w:r>
          </w:p>
        </w:tc>
      </w:tr>
    </w:tbl>
    <w:bookmarkStart w:name="z494" w:id="345"/>
    <w:p>
      <w:pPr>
        <w:spacing w:after="0"/>
        <w:ind w:left="0"/>
        <w:jc w:val="left"/>
      </w:pPr>
      <w:r>
        <w:rPr>
          <w:rFonts w:ascii="Times New Roman"/>
          <w:b/>
          <w:i w:val="false"/>
          <w:color w:val="000000"/>
        </w:rPr>
        <w:t xml:space="preserve"> Осакаров ауданы Шідерті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5"/>
    <w:bookmarkStart w:name="z495"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143 Қосымша</w:t>
            </w:r>
          </w:p>
        </w:tc>
      </w:tr>
    </w:tbl>
    <w:bookmarkStart w:name="z497" w:id="347"/>
    <w:p>
      <w:pPr>
        <w:spacing w:after="0"/>
        <w:ind w:left="0"/>
        <w:jc w:val="left"/>
      </w:pPr>
      <w:r>
        <w:rPr>
          <w:rFonts w:ascii="Times New Roman"/>
          <w:b/>
          <w:i w:val="false"/>
          <w:color w:val="000000"/>
        </w:rPr>
        <w:t xml:space="preserve"> Осакаров ауданы Осакаровка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7"/>
    <w:bookmarkStart w:name="z498"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3152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3152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144 Қосымша</w:t>
            </w:r>
          </w:p>
        </w:tc>
      </w:tr>
    </w:tbl>
    <w:bookmarkStart w:name="z500" w:id="349"/>
    <w:p>
      <w:pPr>
        <w:spacing w:after="0"/>
        <w:ind w:left="0"/>
        <w:jc w:val="left"/>
      </w:pPr>
      <w:r>
        <w:rPr>
          <w:rFonts w:ascii="Times New Roman"/>
          <w:b/>
          <w:i w:val="false"/>
          <w:color w:val="000000"/>
        </w:rPr>
        <w:t xml:space="preserve"> Осакаров ауданы Молодежный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9"/>
    <w:bookmarkStart w:name="z501"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6743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6743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145 Қосымша</w:t>
            </w:r>
          </w:p>
        </w:tc>
      </w:tr>
    </w:tbl>
    <w:bookmarkStart w:name="z503" w:id="3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52"/>
          <w:p>
            <w:pPr>
              <w:spacing w:after="20"/>
              <w:ind w:left="20"/>
              <w:jc w:val="both"/>
            </w:pPr>
            <w:r>
              <w:rPr>
                <w:rFonts w:ascii="Times New Roman"/>
                <w:b w:val="false"/>
                <w:i w:val="false"/>
                <w:color w:val="000000"/>
                <w:sz w:val="20"/>
              </w:rPr>
              <w:t>
Желіндіру 25.04 бастап 9.05 дейін</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3 мәрте желіндіру: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10.05-15.06</w:t>
            </w:r>
          </w:p>
          <w:p>
            <w:pPr>
              <w:spacing w:after="20"/>
              <w:ind w:left="20"/>
              <w:jc w:val="both"/>
            </w:pPr>
            <w:r>
              <w:rPr>
                <w:rFonts w:ascii="Times New Roman"/>
                <w:b w:val="false"/>
                <w:i w:val="false"/>
                <w:color w:val="000000"/>
                <w:sz w:val="20"/>
              </w:rPr>
              <w:t>
</w:t>
            </w:r>
            <w:r>
              <w:rPr>
                <w:rFonts w:ascii="Times New Roman"/>
                <w:b w:val="false"/>
                <w:i w:val="false"/>
                <w:color w:val="000000"/>
                <w:sz w:val="20"/>
              </w:rPr>
              <w:t>16.06-30.06</w:t>
            </w:r>
          </w:p>
          <w:p>
            <w:pPr>
              <w:spacing w:after="20"/>
              <w:ind w:left="20"/>
              <w:jc w:val="both"/>
            </w:pPr>
            <w:r>
              <w:rPr>
                <w:rFonts w:ascii="Times New Roman"/>
                <w:b w:val="false"/>
                <w:i w:val="false"/>
                <w:color w:val="000000"/>
                <w:sz w:val="20"/>
              </w:rPr>
              <w:t>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53"/>
          <w:p>
            <w:pPr>
              <w:spacing w:after="20"/>
              <w:ind w:left="20"/>
              <w:jc w:val="both"/>
            </w:pPr>
            <w:r>
              <w:rPr>
                <w:rFonts w:ascii="Times New Roman"/>
                <w:b w:val="false"/>
                <w:i w:val="false"/>
                <w:color w:val="000000"/>
                <w:sz w:val="20"/>
              </w:rPr>
              <w:t xml:space="preserve">
Бір рет отау </w:t>
            </w:r>
          </w:p>
          <w:bookmarkEnd w:id="353"/>
          <w:p>
            <w:pPr>
              <w:spacing w:after="20"/>
              <w:ind w:left="20"/>
              <w:jc w:val="both"/>
            </w:pPr>
            <w:r>
              <w:rPr>
                <w:rFonts w:ascii="Times New Roman"/>
                <w:b w:val="false"/>
                <w:i w:val="false"/>
                <w:color w:val="000000"/>
                <w:sz w:val="20"/>
              </w:rPr>
              <w:t>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54"/>
          <w:p>
            <w:pPr>
              <w:spacing w:after="20"/>
              <w:ind w:left="20"/>
              <w:jc w:val="both"/>
            </w:pPr>
            <w:r>
              <w:rPr>
                <w:rFonts w:ascii="Times New Roman"/>
                <w:b w:val="false"/>
                <w:i w:val="false"/>
                <w:color w:val="000000"/>
                <w:sz w:val="20"/>
              </w:rPr>
              <w:t xml:space="preserve">
Бір рет отау </w:t>
            </w:r>
          </w:p>
          <w:bookmarkEnd w:id="354"/>
          <w:p>
            <w:pPr>
              <w:spacing w:after="20"/>
              <w:ind w:left="20"/>
              <w:jc w:val="both"/>
            </w:pPr>
            <w:r>
              <w:rPr>
                <w:rFonts w:ascii="Times New Roman"/>
                <w:b w:val="false"/>
                <w:i w:val="false"/>
                <w:color w:val="000000"/>
                <w:sz w:val="20"/>
              </w:rPr>
              <w:t>
7.09-21.10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55"/>
          <w:p>
            <w:pPr>
              <w:spacing w:after="20"/>
              <w:ind w:left="20"/>
              <w:jc w:val="both"/>
            </w:pPr>
            <w:r>
              <w:rPr>
                <w:rFonts w:ascii="Times New Roman"/>
                <w:b w:val="false"/>
                <w:i w:val="false"/>
                <w:color w:val="000000"/>
                <w:sz w:val="20"/>
              </w:rPr>
              <w:t xml:space="preserve">
Бір рет отау </w:t>
            </w:r>
          </w:p>
          <w:bookmarkEnd w:id="355"/>
          <w:p>
            <w:pPr>
              <w:spacing w:after="20"/>
              <w:ind w:left="20"/>
              <w:jc w:val="both"/>
            </w:pPr>
            <w:r>
              <w:rPr>
                <w:rFonts w:ascii="Times New Roman"/>
                <w:b w:val="false"/>
                <w:i w:val="false"/>
                <w:color w:val="000000"/>
                <w:sz w:val="20"/>
              </w:rPr>
              <w:t>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56"/>
          <w:p>
            <w:pPr>
              <w:spacing w:after="20"/>
              <w:ind w:left="20"/>
              <w:jc w:val="both"/>
            </w:pPr>
            <w:r>
              <w:rPr>
                <w:rFonts w:ascii="Times New Roman"/>
                <w:b w:val="false"/>
                <w:i w:val="false"/>
                <w:color w:val="000000"/>
                <w:sz w:val="20"/>
              </w:rPr>
              <w:t xml:space="preserve">
Бір рет отау </w:t>
            </w:r>
          </w:p>
          <w:bookmarkEnd w:id="356"/>
          <w:p>
            <w:pPr>
              <w:spacing w:after="20"/>
              <w:ind w:left="20"/>
              <w:jc w:val="both"/>
            </w:pPr>
            <w:r>
              <w:rPr>
                <w:rFonts w:ascii="Times New Roman"/>
                <w:b w:val="false"/>
                <w:i w:val="false"/>
                <w:color w:val="000000"/>
                <w:sz w:val="20"/>
              </w:rPr>
              <w:t>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57"/>
          <w:p>
            <w:pPr>
              <w:spacing w:after="20"/>
              <w:ind w:left="20"/>
              <w:jc w:val="both"/>
            </w:pPr>
            <w:r>
              <w:rPr>
                <w:rFonts w:ascii="Times New Roman"/>
                <w:b w:val="false"/>
                <w:i w:val="false"/>
                <w:color w:val="000000"/>
                <w:sz w:val="20"/>
              </w:rPr>
              <w:t>
Желіндіру 25.04 бастап 9.05 дейін</w:t>
            </w:r>
          </w:p>
          <w:bookmarkEnd w:id="357"/>
          <w:p>
            <w:pPr>
              <w:spacing w:after="20"/>
              <w:ind w:left="20"/>
              <w:jc w:val="both"/>
            </w:pPr>
            <w:r>
              <w:rPr>
                <w:rFonts w:ascii="Times New Roman"/>
                <w:b w:val="false"/>
                <w:i w:val="false"/>
                <w:color w:val="000000"/>
                <w:sz w:val="20"/>
              </w:rPr>
              <w:t>
</w:t>
            </w:r>
            <w:r>
              <w:rPr>
                <w:rFonts w:ascii="Times New Roman"/>
                <w:b w:val="false"/>
                <w:i w:val="false"/>
                <w:color w:val="000000"/>
                <w:sz w:val="20"/>
              </w:rPr>
              <w:t>3 мәрте отау:</w:t>
            </w:r>
          </w:p>
          <w:p>
            <w:pPr>
              <w:spacing w:after="20"/>
              <w:ind w:left="20"/>
              <w:jc w:val="both"/>
            </w:pPr>
            <w:r>
              <w:rPr>
                <w:rFonts w:ascii="Times New Roman"/>
                <w:b w:val="false"/>
                <w:i w:val="false"/>
                <w:color w:val="000000"/>
                <w:sz w:val="20"/>
              </w:rPr>
              <w:t>
</w:t>
            </w:r>
            <w:r>
              <w:rPr>
                <w:rFonts w:ascii="Times New Roman"/>
                <w:b w:val="false"/>
                <w:i w:val="false"/>
                <w:color w:val="000000"/>
                <w:sz w:val="20"/>
              </w:rPr>
              <w:t>10.05-15.06</w:t>
            </w:r>
          </w:p>
          <w:p>
            <w:pPr>
              <w:spacing w:after="20"/>
              <w:ind w:left="20"/>
              <w:jc w:val="both"/>
            </w:pPr>
            <w:r>
              <w:rPr>
                <w:rFonts w:ascii="Times New Roman"/>
                <w:b w:val="false"/>
                <w:i w:val="false"/>
                <w:color w:val="000000"/>
                <w:sz w:val="20"/>
              </w:rPr>
              <w:t>
</w:t>
            </w:r>
            <w:r>
              <w:rPr>
                <w:rFonts w:ascii="Times New Roman"/>
                <w:b w:val="false"/>
                <w:i w:val="false"/>
                <w:color w:val="000000"/>
                <w:sz w:val="20"/>
              </w:rPr>
              <w:t>16.06-30.06</w:t>
            </w:r>
          </w:p>
          <w:p>
            <w:pPr>
              <w:spacing w:after="20"/>
              <w:ind w:left="20"/>
              <w:jc w:val="both"/>
            </w:pPr>
            <w:r>
              <w:rPr>
                <w:rFonts w:ascii="Times New Roman"/>
                <w:b w:val="false"/>
                <w:i w:val="false"/>
                <w:color w:val="000000"/>
                <w:sz w:val="20"/>
              </w:rPr>
              <w:t>
23.08-06.09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58"/>
          <w:p>
            <w:pPr>
              <w:spacing w:after="20"/>
              <w:ind w:left="20"/>
              <w:jc w:val="both"/>
            </w:pPr>
            <w:r>
              <w:rPr>
                <w:rFonts w:ascii="Times New Roman"/>
                <w:b w:val="false"/>
                <w:i w:val="false"/>
                <w:color w:val="000000"/>
                <w:sz w:val="20"/>
              </w:rPr>
              <w:t xml:space="preserve">
Бір рет отау </w:t>
            </w:r>
          </w:p>
          <w:bookmarkEnd w:id="358"/>
          <w:p>
            <w:pPr>
              <w:spacing w:after="20"/>
              <w:ind w:left="20"/>
              <w:jc w:val="both"/>
            </w:pPr>
            <w:r>
              <w:rPr>
                <w:rFonts w:ascii="Times New Roman"/>
                <w:b w:val="false"/>
                <w:i w:val="false"/>
                <w:color w:val="000000"/>
                <w:sz w:val="20"/>
              </w:rPr>
              <w:t>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59"/>
          <w:p>
            <w:pPr>
              <w:spacing w:after="20"/>
              <w:ind w:left="20"/>
              <w:jc w:val="both"/>
            </w:pPr>
            <w:r>
              <w:rPr>
                <w:rFonts w:ascii="Times New Roman"/>
                <w:b w:val="false"/>
                <w:i w:val="false"/>
                <w:color w:val="000000"/>
                <w:sz w:val="20"/>
              </w:rPr>
              <w:t>
Желіндіру 25.04 бастап 9.05 дейін</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3мәрте отау:</w:t>
            </w:r>
          </w:p>
          <w:p>
            <w:pPr>
              <w:spacing w:after="20"/>
              <w:ind w:left="20"/>
              <w:jc w:val="both"/>
            </w:pPr>
            <w:r>
              <w:rPr>
                <w:rFonts w:ascii="Times New Roman"/>
                <w:b w:val="false"/>
                <w:i w:val="false"/>
                <w:color w:val="000000"/>
                <w:sz w:val="20"/>
              </w:rPr>
              <w:t>
</w:t>
            </w:r>
            <w:r>
              <w:rPr>
                <w:rFonts w:ascii="Times New Roman"/>
                <w:b w:val="false"/>
                <w:i w:val="false"/>
                <w:color w:val="000000"/>
                <w:sz w:val="20"/>
              </w:rPr>
              <w:t>10.05-15.06</w:t>
            </w:r>
          </w:p>
          <w:p>
            <w:pPr>
              <w:spacing w:after="20"/>
              <w:ind w:left="20"/>
              <w:jc w:val="both"/>
            </w:pPr>
            <w:r>
              <w:rPr>
                <w:rFonts w:ascii="Times New Roman"/>
                <w:b w:val="false"/>
                <w:i w:val="false"/>
                <w:color w:val="000000"/>
                <w:sz w:val="20"/>
              </w:rPr>
              <w:t>
</w:t>
            </w:r>
            <w:r>
              <w:rPr>
                <w:rFonts w:ascii="Times New Roman"/>
                <w:b w:val="false"/>
                <w:i w:val="false"/>
                <w:color w:val="000000"/>
                <w:sz w:val="20"/>
              </w:rPr>
              <w:t>16.06-30.06</w:t>
            </w:r>
          </w:p>
          <w:p>
            <w:pPr>
              <w:spacing w:after="20"/>
              <w:ind w:left="20"/>
              <w:jc w:val="both"/>
            </w:pPr>
            <w:r>
              <w:rPr>
                <w:rFonts w:ascii="Times New Roman"/>
                <w:b w:val="false"/>
                <w:i w:val="false"/>
                <w:color w:val="000000"/>
                <w:sz w:val="20"/>
              </w:rPr>
              <w:t>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60"/>
          <w:p>
            <w:pPr>
              <w:spacing w:after="20"/>
              <w:ind w:left="20"/>
              <w:jc w:val="both"/>
            </w:pPr>
            <w:r>
              <w:rPr>
                <w:rFonts w:ascii="Times New Roman"/>
                <w:b w:val="false"/>
                <w:i w:val="false"/>
                <w:color w:val="000000"/>
                <w:sz w:val="20"/>
              </w:rPr>
              <w:t xml:space="preserve">
Бір рет отау </w:t>
            </w:r>
          </w:p>
          <w:bookmarkEnd w:id="360"/>
          <w:p>
            <w:pPr>
              <w:spacing w:after="20"/>
              <w:ind w:left="20"/>
              <w:jc w:val="both"/>
            </w:pPr>
            <w:r>
              <w:rPr>
                <w:rFonts w:ascii="Times New Roman"/>
                <w:b w:val="false"/>
                <w:i w:val="false"/>
                <w:color w:val="000000"/>
                <w:sz w:val="20"/>
              </w:rPr>
              <w:t>
01.07.-22.08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146 Қосымша</w:t>
            </w:r>
          </w:p>
        </w:tc>
      </w:tr>
    </w:tbl>
    <w:bookmarkStart w:name="z523" w:id="361"/>
    <w:p>
      <w:pPr>
        <w:spacing w:after="0"/>
        <w:ind w:left="0"/>
        <w:jc w:val="left"/>
      </w:pPr>
      <w:r>
        <w:rPr>
          <w:rFonts w:ascii="Times New Roman"/>
          <w:b/>
          <w:i w:val="false"/>
          <w:color w:val="000000"/>
        </w:rPr>
        <w:t xml:space="preserve"> Ауданның кенттер мен ауылдық округтері бөлінісіндегі жер пайдалануы</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ауданыаумақтың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жерлері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147 Қосымша</w:t>
            </w:r>
          </w:p>
        </w:tc>
      </w:tr>
    </w:tbl>
    <w:bookmarkStart w:name="z526" w:id="362"/>
    <w:p>
      <w:pPr>
        <w:spacing w:after="0"/>
        <w:ind w:left="0"/>
        <w:jc w:val="left"/>
      </w:pPr>
      <w:r>
        <w:rPr>
          <w:rFonts w:ascii="Times New Roman"/>
          <w:b/>
          <w:i w:val="false"/>
          <w:color w:val="000000"/>
        </w:rPr>
        <w:t xml:space="preserve"> Кенттер және ауылдық округтері бөлінісіндегі жайылымдар алқаптары</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 түбегейлі жақсартылғанды қосқанда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148 Қосымша</w:t>
            </w:r>
          </w:p>
        </w:tc>
      </w:tr>
    </w:tbl>
    <w:bookmarkStart w:name="z529" w:id="363"/>
    <w:p>
      <w:pPr>
        <w:spacing w:after="0"/>
        <w:ind w:left="0"/>
        <w:jc w:val="left"/>
      </w:pPr>
      <w:r>
        <w:rPr>
          <w:rFonts w:ascii="Times New Roman"/>
          <w:b/>
          <w:i w:val="false"/>
          <w:color w:val="000000"/>
        </w:rPr>
        <w:t xml:space="preserve"> Ауылдық округтері бөлінісіндегі ветеринариялық-санитариялық объектілер туралы мәлімет</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149 Қосымша</w:t>
            </w:r>
          </w:p>
        </w:tc>
      </w:tr>
    </w:tbl>
    <w:bookmarkStart w:name="z531" w:id="364"/>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 төл</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2020-2021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150 Қосымша</w:t>
            </w:r>
          </w:p>
        </w:tc>
      </w:tr>
    </w:tbl>
    <w:bookmarkStart w:name="z533" w:id="365"/>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 - бетегелі, жусанды - көкпектілер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