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4f65" w14:textId="1bc4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2019 жылғы 27 желтоқсандағы XLVIII сессияның "2020-2022 жылдарға арналған ауылдар, кенттер және ауылдық округтердің бюджеті туралы" № 424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18 қарашадағы № 502 шешімі. Қарағанды облысының Әділет департаментінде 2020 жылғы 24 қарашада № 6099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2019 жылғы 27 желтоқсандағы XLVIII сессияның "2020-2022 жылдарға арналған ауылдар, кенттер және ауылдық округтердің бюджеті туралы " № 424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5650 болып тіркелген, 2020 жылғы 11 қаңтардағы "Нұра" № 2 (5649) газетінде, Қазақстан Республикасы нормативтік құқықтық актілерінің эталондық бақылау банкінде электрондық түрде 2020 жылдың 14 қаңтарында жарияланған),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 – 2022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332 146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19 114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313 032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509 198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177 052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177 052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171 450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5602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 – 2022 жылдарға арналған Тассуат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30 563 мың теңге, оның ішінде: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1 104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948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28 511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30 563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 – 2022 жылдарға арналған Егінді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26 157 мың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1 497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2 880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21 780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26 157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 – 2022 жылдарға арналған Шахтерское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28 792 мың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2 130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5 526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21 136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130 152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101 360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101 360 мың теңге, оның ішінде: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101 360 мың теңге;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 – 2022 жылдарға арналған Изенді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24 522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1 006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23 359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24 522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 – 2022 жылдарға арналған Кұланөтпес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18 934 мың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540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18 324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18 934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 – 2022 жылдарға арналған Көбетей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23 242 мың теңге, оның ішінде: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1 289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1 310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20 643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23 242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 – 2022 жылдарға арналған Балықтыкөл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21 016 мың теңге, оның ішінде: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182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20 807 мың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21 016 мың теңге;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 – 2022 жылдарға арналған Ақмешіт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28 974 мың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885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746 мың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27 343 мың теңге;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28 974 мың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 – 2022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29 209 мың теңге, оның ішінде: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1 010 мың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1 950 мың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26 249 мың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29 209 мың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 – 2022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27 403 мың теңге, оның ішінде: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1 518 мың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1 979 мың теңге;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23 906 мың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27 403 мың теңге;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 – 2022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36 899 мың теңге, оның ішінде: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1 082 мың теңге;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3 236 мың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32 581 мың теңге;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36 899 мың теңге;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2020 – 2022 жылдарға арналған Заречное ауылы бюджеті 49, 50, 51 қосымшаларға сәйкес, оның ішінде 2020 жылға келесі көлемдерде бекітілсін: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35 045 мың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1 394 мың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3 937 мың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29 714 мың теңге;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35 045 мың теңге;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49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2020 – 2022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67 109 мың теңге, оның ішінде: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2 302 мың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3 334 мың теңге;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61 473 мың теңге;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422 709 мың теңге;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355 600 мың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355 600 мың теңге, оның ішінде: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355 600 мың теңге;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 – 2022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21 094 мың теңге, оның ішінде: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469 мың теңге;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572 мың теңге;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20 053 мың теңге;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21 094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2020 – 2022 жылдарға арналған Соналы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19 766 мың теңге, оның ішінде: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263 мың теңге;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–313 мың теңге;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19 190 мың теңге;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19 766 мың теңге;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 – 2022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78 817 мың теңге, оның ішінде: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1 615 мың теңге;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–319 мың теңге;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76 883 мың теңге;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78 817 мың теңге;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2020 – 2022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28 395 мың теңге, оның ішінде: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664 мың теңге;</w:t>
      </w:r>
    </w:p>
    <w:bookmarkEnd w:id="327"/>
    <w:bookmarkStart w:name="z3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952 мың теңге;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26 779 мың теңге;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28 395 мың теңге;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39"/>
    <w:bookmarkStart w:name="z3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2020 – 2022 жылдарға арналған Ткенекті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21 206 мың теңге, оның ішінде: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463 мың теңге;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943 мың теңге;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19 800 мың теңге;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21 206 мың теңге;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3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8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 – 2022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63"/>
    <w:bookmarkStart w:name="z38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27 833 мың теңге, оның ішінде:</w:t>
      </w:r>
    </w:p>
    <w:bookmarkEnd w:id="364"/>
    <w:bookmarkStart w:name="z38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462 мың теңге;</w:t>
      </w:r>
    </w:p>
    <w:bookmarkEnd w:id="365"/>
    <w:bookmarkStart w:name="z39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69 мың теңге;</w:t>
      </w:r>
    </w:p>
    <w:bookmarkEnd w:id="366"/>
    <w:bookmarkStart w:name="z39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мың теңге;</w:t>
      </w:r>
    </w:p>
    <w:bookmarkEnd w:id="367"/>
    <w:bookmarkStart w:name="z39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27 302 мың теңге;</w:t>
      </w:r>
    </w:p>
    <w:bookmarkEnd w:id="368"/>
    <w:bookmarkStart w:name="z39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27 833 мың теңге;</w:t>
      </w:r>
    </w:p>
    <w:bookmarkEnd w:id="369"/>
    <w:bookmarkStart w:name="z39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70"/>
    <w:bookmarkStart w:name="z39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71"/>
    <w:bookmarkStart w:name="z39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72"/>
    <w:bookmarkStart w:name="z39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373"/>
    <w:bookmarkStart w:name="z39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4"/>
    <w:bookmarkStart w:name="z39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5"/>
    <w:bookmarkStart w:name="z40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76"/>
    <w:bookmarkStart w:name="z40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77"/>
    <w:bookmarkStart w:name="z40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78"/>
    <w:bookmarkStart w:name="z40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9"/>
    <w:bookmarkStart w:name="z40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80"/>
    <w:bookmarkStart w:name="z40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1"/>
    <w:bookmarkStart w:name="z40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Нұра кентінің бюджеті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313 032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313 032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313 032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160 084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-177052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1773"/>
        <w:gridCol w:w="1773"/>
        <w:gridCol w:w="2266"/>
        <w:gridCol w:w="4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14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Тассуат ауылының бюджеті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28 511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28 511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 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17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Егінді ауылының бюджеті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21 780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2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Шахтерское ауылының бюджеті</w:t>
      </w:r>
    </w:p>
    <w:bookmarkEnd w:id="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18 137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-101360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423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Изенді ауылының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23 359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23 359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23 359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426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Құланөтпес ауылының бюджеті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788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29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Көбетей ауылдық округінің бюджеті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1 667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32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Балықтыкөл ауылының бюджеті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20 807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412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35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Ақмешіт ауылдық округінің бюджеті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27 343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38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Байтуған ауылдық округінің бюджеті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26 249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26 249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26 249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4 861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41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Кәрім Мыңбаев ауылының бюджеті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23 906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23 906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1018"/>
        <w:gridCol w:w="1026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44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Кертінді ауылының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32 581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48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Заречное ауылының бюджеті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29 714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451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 ауылының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61 473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61 473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61 473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дейнгі тәрбиелеу және оқыту ұйымдарында медициналық қызмет көрсетуді ұйымдастыру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24 182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-355600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2196"/>
        <w:gridCol w:w="1415"/>
        <w:gridCol w:w="1938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454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Қарой ауылының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20 053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20 053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457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Соналы ауылының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19 190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19 190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19 190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460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Баршын ауылының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76 883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76 883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76 883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5"/>
        <w:gridCol w:w="770"/>
        <w:gridCol w:w="1624"/>
        <w:gridCol w:w="1624"/>
        <w:gridCol w:w="4608"/>
        <w:gridCol w:w="24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78817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46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Жанбөбек ауылының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26 779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26 779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26 779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46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Ткенекті ауылының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19 800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сессиясының №502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 сессиясының № 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469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Талдысай ауылының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27 302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27 302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27 302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