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a25207" w14:textId="3a2520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Нұра аудандық мәслихатының 2019 жылғы 26 желтоқсандағы XLVII сессияның "2020 - 2022 жылдарға арналған аудандық бюджет туралы" № 403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Қарағанды облысы Нұра аудандық мәслихатының 2020 жылғы 4 тамыздағы № 471 шешімі. Қарағанды облысының Әділет департаментінде 2020 жылғы 6 тамызда № 6002 болып тіркелді. Мерзімі өткендіктен қолданыс тоқтатылды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Бюджет </w:t>
      </w:r>
      <w:r>
        <w:rPr>
          <w:rFonts w:ascii="Times New Roman"/>
          <w:b w:val="false"/>
          <w:i w:val="false"/>
          <w:color w:val="000000"/>
          <w:sz w:val="28"/>
        </w:rPr>
        <w:t>кодексіне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 жылғы 23 қаңтардағы "Қазақстан Республикасындағы жергілікті мемлекеттік басқару және өзін – өзі басқару туралы" </w:t>
      </w:r>
      <w:r>
        <w:rPr>
          <w:rFonts w:ascii="Times New Roman"/>
          <w:b w:val="false"/>
          <w:i w:val="false"/>
          <w:color w:val="000000"/>
          <w:sz w:val="28"/>
        </w:rPr>
        <w:t xml:space="preserve">Заңына </w:t>
      </w:r>
      <w:r>
        <w:rPr>
          <w:rFonts w:ascii="Times New Roman"/>
          <w:b w:val="false"/>
          <w:i w:val="false"/>
          <w:color w:val="000000"/>
          <w:sz w:val="28"/>
        </w:rPr>
        <w:t>сәйкес, аудандық мәслихат ШЕШІМ ЕТТІ: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Нұра аудандық мәслихатының 2019 жылғы 26 желтоқсандағы XLVII сессияның №403 "2020 – 2022 жылдарға арналған аудандық бюджет туралы" </w:t>
      </w:r>
      <w:r>
        <w:rPr>
          <w:rFonts w:ascii="Times New Roman"/>
          <w:b w:val="false"/>
          <w:i w:val="false"/>
          <w:color w:val="000000"/>
          <w:sz w:val="28"/>
        </w:rPr>
        <w:t xml:space="preserve">шешіміне </w:t>
      </w:r>
      <w:r>
        <w:rPr>
          <w:rFonts w:ascii="Times New Roman"/>
          <w:b w:val="false"/>
          <w:i w:val="false"/>
          <w:color w:val="000000"/>
          <w:sz w:val="28"/>
        </w:rPr>
        <w:t>(нормативтік құқықтық актілерді мемлекеттік тіркеу Тізілімінде № 5627 болып тіркелген, 2020 жылғы 03 қаңтардағы №1 (5648) "Нұра" газетінде, Қазақстан Республикасы нормативтік құқықтық актілерінің эталондық бақылау банкінде электрондық түрде 2020 жылдың 05 қаңтарында жарияланған), келесі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мазмұндалсын: 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2020 – 2022 жылдарға арналған аудандық бюджет 1, 2 және 3 қосымшаларға сәйкес, оның ішінде, 2020 жылға келесі көлемдерде бекітілсін: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9 265 056 мың теңге, оның ішінде: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бойынша – 1 208 439 мың теңге;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бойынша – 9 910 мың теңге;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бойынша – 8 227 мың теңге;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түсімдері бойынша – 8 038 480 мың теңге;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10 081 100 мың теңге;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739 305 мың теңге, оның ішінде: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774 146 мың теңге;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34 841 мың теңге;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қаржылық активтерімен операциялар бойынша сальдо – 0 мың теңге, оның ішінде: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мың теңге;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мың теңге;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алу 1 555 349 мың теңге;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1 555 349 мың теңге, оның ішінде: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түсімдері – 1 449 298 мың теңге;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34 841 мың теңге;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140 892 мың теңге.";</w:t>
      </w:r>
    </w:p>
    <w:bookmarkEnd w:id="19"/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 қосымшалары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 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мазмұндалсын.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2020 жылдың 1 қаңтарынан бастап қолданысқа енеді.</w:t>
      </w:r>
    </w:p>
    <w:bookmarkEnd w:id="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Сессия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Шайхин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Нұра аудандық мәслихатының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Оспанов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Нұра аудандық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4 тамызы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471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1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Нұра аудандық мәслихаттың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26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 сессиясының № 403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қосымша</w:t>
            </w:r>
          </w:p>
        </w:tc>
      </w:tr>
    </w:tbl>
    <w:bookmarkStart w:name="z38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аудандық бюджет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9265056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1208439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371906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Корпоративтік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101528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270378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221907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221907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565351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563851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46175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маңызы бар 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кәсіпорындардың таза кірісі бөлігінің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 тұрған, заңды тұлғалардағы қатысу үлесіне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кредиттер бойынша сыйақылар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 мекемелерге бекітілген мемлекеттік мүлікті 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 мекемелерге бекітілген мемлекеттік мүлікті 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8038480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 тұрған мемлекеттік басқару органдарынан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қалалардың, ауылдардың, кенттердің, ауылдық округтардың бюджеттерінен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8038478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8038478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10 081 100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595 292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160 132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20 120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20 120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140 012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138 518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мақсатында мүлікті бағалауды жүргізу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Жекешелендіру, коммуналдық меншікті басқару, жекешелендіруден кейінгі қызмет және осыған байланысты дауларды реттеу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өзге де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426 813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175 715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экономикалық саясаттын қалыптастыру мен дамыту, мемлекеттік жоспарлау, бюджеттік атқару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60 041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Төменгі тұрған бюджеттерге берілетін нысаналы ағымдағы трансферттер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114 604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229 597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үй-коммуналдық шаруашылық, жолаушылар көлігі, автомобиль жолдары және тұрғын үй инспекциясы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45 801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90 790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Төменгі тұрған бюджеттерге берілетін нысаналы ағымдағы трансферттер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93 006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және өнеркәсіп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21 501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кәсіпкерлікті және өнеркәсіпті дамыту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21 501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18 264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Әскери мұқтаждар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жағдайлар жөнiндегi жұмыстарды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16 366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16 366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ауқымындағы төтенше жағдайлардың алдын алу және оларды жою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12 805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ауқымдағы дала өрттерінің, сондай-ақ мемлекеттік өртке қарсы қызмет органдары құрылмаған елдi мекендерде өрттердің алдын алу және оларды сөндіру жөніндегі іс-шаралар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тәртіп, қауіпсіздік, құқықтық, сот, қылмыстық-атқару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 және қауіпсіздік саласындағы басқа да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 жол қозғалысы қауiпсiздiгін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4 757 031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4 460 879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4 394 058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4 345 994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Балаларға қосымша білім беру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48 064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шынықтыру және спорт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66 821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мен жасөспірімдерге спорт бойынша қосымша 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66 821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 саласындағы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296 152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296 152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17 414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(областык маңызы бар қаланың) мемлекеттік білім беру мекемелер үшін оқулықтар мен оқу-әдiстемелiк кешендерді сатып алу және жеткізу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57 290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Жетім баланы (жетім балаларды) және ата-аналарының қамқорысыз қалған баланы (балаларды) күтіп-ұстауға қамқоршыларға (қорғаншыларға) ай сайынға ақшалай қаражат төлемі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193 504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17 183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445 631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168 446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атаулы әлеуметтік көмек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168 446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Патронат тәрбиешілерге берілген баланы (балаларды) асырап бағу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236 930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236 930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бағдарламасы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110 672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тұратын денсаулық сақтау, білім беру, әлеуметтік қамтамасыз ету, мәдениет, спорт және ветеринар мамандарына отын сатып алуға Қазақстан Республикасының заңнамасына сәйкес әлеуметтік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үйге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12 733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Үйден тәрбиеленіп оқытылатын мүгедек балаларды материалдық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әлеуметтiк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51 521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Оңалтудың жеке бағдарламасына сәйкес мұқтаж мүгедектердi мiндеттi гигиеналық құралдармен қамтамасыз ету, қозғалуға қиындығы бар бірінші топтағы мүгедектерге жеке көмекшінің және есту бойынша мүгедектерге қолмен көрсететiн тіл маманының қызметтерін ұсыну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19 573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орталықтарының қызметін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33 312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қамтамасыз ету салаларындағы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30 701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30 701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23 213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 мүгедектердің құқықтарын қамтамасыз етуге және өмір сүру сапасын жақсарту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1 964 826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968 177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764 257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үйін жобалау және (немесе) салу, реконструкциялау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648 301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Инженерлік-коммуникациялық инфрақұрылымды жобалау, дамыту және (немесе) жайластыру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115 956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203 920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Азаматтардың жекелеген санаттарын тұрғын үймен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 төтенше жағдай режимінде коммуналдық қызметтерге ақы төлеу бойынша халықтың төлемдерін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82 920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үйлерін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993 029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814 732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сумен жабдықтау және су бұру жүйелерін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814 732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178 297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жүйесінің жұмыс істеуі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157 847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коммуналдық меншігіндегі жылу желілерін пайдалануды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елді мекендердегі сумен жабдықтау және су бұру жүйелерін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және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770 097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230 147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230 147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230 147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280 546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шынықтыру және спорт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19 546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16 359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қалалық) деңгейде спорттық жарыстар өткiзу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 объектілерін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кеңiстiк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161 943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141 481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кiтапханалардың жұмыс iстеуi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139 255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тілді және Қазақстан халқының басқа да тілдерін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20 462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20 462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97 461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56 267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14 585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41 682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41 194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29 584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саясаты саласында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11 610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163 188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109 015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ауыл шаруашылығы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37 620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Жергілікте деңгейде ауыл шаруашылығы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37 592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ветеринария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71 395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ветеринария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13 818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Қаңғыбас иттер мен мысықтарды аулауды және жоюды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жануарларын сәйкестендіру жөніндегі іс-шараларды өткізу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Эпизоотияға қарсы іс - шаралар жүргізу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50 013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Жануарлардың саулығы мен адамның денсаулығына қауіп төндіретін, алып қоймай залалсыздандырылған (зарарсыздандырылған) және қайта өңделген жануарлардың, жануарлардан алынатын өнімдер мен шикізаттың құнын иелеріне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25 749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25 749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25 729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28 424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28 424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Мамандарға әлеуметтік қолдау көрсету жөніндегі 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28 424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Өнеркәсіп, сәулет, қала құрылысы және құрылыс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66 232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Сәулет, қала құрылысы және құрылыс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66 232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15 938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құрылыс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15 938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 және қала құрылысы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50 294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14 593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аумағында қала құрылысын дамыту схемаларын және елді мекендердің бас жоспарларын әзірлеу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35 701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447 768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447 768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447 768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инфрақұрылымын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89796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автомобиль жолдарын және елді -мекендердің көшелерін күрделі және орташа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347 472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22 132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22 132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22 132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жергілікті атқарушы органының резерві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22 132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органдардың облыстық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828 362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828 362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828 362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Субвенциялар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734 094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 өзгертуге байланысты жоғары тұрған бюджеттің шығындарын өтеуге төменгі тұрған бюджеттен ағымдағы нысаналы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51 981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Ұлттық қорынан берілетін нысаналы трансферт есебінен республикалық бюджеттен бөлінген пайдаланылмаған (түгел пайдаланылмаған) нысаналы трансферттердің сомасын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17 387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739 305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774 146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678 710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қамтамасыз ету салаларындағы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678 710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жол картасы шеңберінде шараларды қаржыландыру үшін аудандық маңызы бар қаланың, ауылдың, кенттің, ауылдық округтің бюджеттеріне кредит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658 710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Жұмыспен қамту жол картасы шеңберінде шараларды қаржыландыру үшін аудандық маңызы бар қаланың, ауылдың, кенттің, ауылдық округтің бюджеттеріне кредит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658 710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95 436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95 436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95 436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 әлеуметтік қолдау шараларын іске асыру үшін 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95 436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34 841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34 841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34 841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ҚАРЖЫЛЫҚ АКТИВТЕРМЕН ОПЕРАЦИЯ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-1 555 349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(ПРОФИЦИТТІ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1 555 349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1 449 298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1 449 298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1 449 298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34 841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34 841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34 841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34 841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140 892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Нұра аудандық мәслихаттың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04 тамыздағы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 сессиясының № 471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Нұра аудандық мәслихаттың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26 желтоксандағы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 сессиясының № 403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қосымша</w:t>
            </w:r>
          </w:p>
        </w:tc>
      </w:tr>
    </w:tbl>
    <w:bookmarkStart w:name="z47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ағымдағы нысаналы трансферттер және бюджеттік кредиттер</w:t>
      </w:r>
    </w:p>
    <w:bookmarkEnd w:id="2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2 776 100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Ағымдағы нысаналы трансферттер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1 747 802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883 755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мемлекеттік ұйымдарының мұғалімдеріне біліктілік санаты үшін қосымша ақы төлеуге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9 930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орта білім беру ұйымдарының мұғалімдеріне біліктілік санаты үшін қосымша ақы төлеуге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205 080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мемлекеттік ұйымдарының мұғалімдерінің жалақысын көтеруге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217 118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орта білім беру ұйымдары мұғалімдерінің жалақысын көтеруге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375 573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 объектілеріне жөндеулер жүргізу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56 054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берудің материалдық техникалық базасын нығайтуға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220 565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нәтижелі жұмыспен қамтуды және жаппай кәсіпкерлікті дамытудың 2017-2021 жылдарға арналған "Енбек" мемлекеттік бағдарламасы аясында еңбек нарығын дамытуға бағытталған шараларды іске асыруға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78 154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Республикасындағы мүгедектердің құқықтарын қамтамасыз ету және өмір сүру сапасын жақсартуға, оның ішінде: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5 409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мүгедектерді міндетті гигиеналық заттармен қамтамасыз ету нормасын ұлғайту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4 089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техникалық көмекші (компенсаторлық) құралдардың тізбесін кеңейту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1 320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атаулы әлеуметтік көмек төлеуге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107 428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тұрғындарды әлеуметтік қорғаудың мемлекеттік ұйымдарында арнаулы әлеуметтік қызметтер көрсететін жұмысшылардың жалақысына үстеме ақылар белгілеуге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11 388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нәтижелі жұмыспен қамтуды және жаппай кәсіпкерлікті дамытудың 2017-2021 жылдарға арналған "Енбек" мемлекеттік бағдарламасы аясында еңбек нарығында сұранысқа ие біліктіліктер мен дағдылар бойынша қысқа мерзімді кәсіптік оқытуға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18 186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37 980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мәдени ұйымдар мен мұрағат мекемелерінің басқарушы және негізгі қызметкерлеріне мәдени ұйымдар мен мұрағат мекемелеріндегі ерекше еңбек жағдайлары үшін лауазымдық жалақыларына қосымша төлемдер белгілеуге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37 980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ветеринария бөлімі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5 114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құнын иелеріне өтеуге малды санитарлық союын жүргізуге, ауруларды ауыл шаруашылығы жануарларын аса қауіпті инфекциялық аурулармен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5 114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бөлімі және тұрғын үй инспекциясы бөлімі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600 388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инфрақұрылымының бюджеттік жобаларын қаржыландыру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279 780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автомобиль жолдарын (қала көшелері) және елді мекендердің көшелерін күрделі, орташа және ағымдағы жөндеу, оның ішінде: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79 889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жолдардың орташа жөндеуі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29 040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жолдардың ағымдағы жөндеуі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50 849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ауылдық елді мекендердегі әлеуметтік және инженерлік инфрақұрылым бойынша іс-шараларды іске асыруға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37 799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халықтың әлеуметтік осал топтары және (немесе) аз қамтылған көп балалы отбасылар үшін коммуналдық тұрғын үй қорының тұрғын үйін сатып алуға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120 000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Қазақстан Республикасында төтенше жағдай режимінде коммуналдық қызметтерді төлеу бойынша тұрғындардың төлемдерін өтеуге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82 920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экономика және қаржы бөлімі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95 436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Мамандарды әлеуметтік қолдау шараларын іске асыру үшін жергілікті атқарушы органдарға берілетін бюджеттік кредиттер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95 436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148000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жол картасы шеңберінде шараларды қаржыландыру үшін аудандық бюджетке кредит беру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148000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бөлімі және тұрғын үй инспекциясы бөлімі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784862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жол картасы шеңберінде шараларды қаржыландыру үшін аудандық бюджетке кредит беру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784862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Нұра аудандық мәслихаттың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04 тамыздағы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 сессиясының № 471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Нұра аудандық мәслихаттың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26 желтоксандағы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 сессиясының № 403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қосымша</w:t>
            </w:r>
          </w:p>
        </w:tc>
      </w:tr>
    </w:tbl>
    <w:bookmarkStart w:name="z56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инвестициялық жобаларды іске асыруға бағытталған, жергілікті бюджеттік даму бағдарламаларының тізбесі</w:t>
      </w:r>
    </w:p>
    <w:bookmarkEnd w:id="2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1841879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1580879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764257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764257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үйін жобалау және (немесе) салу, реконструкциялау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648301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Инженерлік-коммуникациялық инфрақұрылымды жобалау, дамыту және (немесе) жайластыру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115956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816622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814732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сумен жабдықтау және су бұру жүйелерін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814732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сумен жабдықтау және су бұру жүйелерін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 объектілерін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261000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Нұра аудандық мәслихаттың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04 тамыздағы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 сессиясының № 471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Нұра аудандық мәслихаттың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26 желтоксандағы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 сессиясының № 403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қосымша</w:t>
            </w:r>
          </w:p>
        </w:tc>
      </w:tr>
    </w:tbl>
    <w:bookmarkStart w:name="z65" w:id="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ауыл, кент, ауылдық округ бюджеттеріне аудандық бюджеттен төменгі тұрған бюджеттерге берілетін нысаналы трансферттер мен кредиттер</w:t>
      </w:r>
    </w:p>
    <w:bookmarkEnd w:id="2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Cома (мың теңге)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903503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Ағымдағы нысаналы трансферттер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224793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Нұра кенті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46429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Қайнар ауылы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12591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Баршын ауылы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48045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Шубаркөл кенті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5511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Мұзбел ауылы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7540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Тассуат ауылы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9120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Егінді ауылы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Шахтерское ауылы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Изенда ауылы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Ахмет ауылы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2718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Куланөтпес ауылы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5338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Жараспай ауылы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8644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Көбетей ауылдық округі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2638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Балыктыкөл ауылы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5806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Акмешіт ауылдық округі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8123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Байтуған ауылдық округі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1028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К. Мынбаев ауылы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Кертінді ауылы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9406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Заречное ауылы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Соналы ауылы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2688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Жанбөбек ауылы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8436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Құланөтпес ауылы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Ткенекты ауылы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6079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Талдысай ауылы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жол картасы шеңберінде кредит беру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678710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Нұра кенті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197910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Қайнар ауылы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369000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Шахтерское ауылы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111800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