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980028e" w14:textId="980028e">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Нұра ауданының аймағы жерлеріндегі жайылымдарды басқару және оларды пайдалану бойынша 2020-2021 жылдарға арналған Жоспарын бекіту туралы</w:t>
      </w:r>
    </w:p>
    <w:p>
      <w:pPr>
        <w:spacing w:after="0"/>
        <w:ind w:left="0"/>
        <w:jc w:val="both"/>
      </w:pPr>
      <w:r>
        <w:rPr>
          <w:rFonts w:ascii="Times New Roman"/>
          <w:b w:val="false"/>
          <w:i w:val="false"/>
          <w:color w:val="000000"/>
          <w:sz w:val="28"/>
        </w:rPr>
        <w:t>Қарағанды облысы Нұра аудандық мәслихатының 2020 жылғы 28 ақпандағы № 429 шешімі. Қарағанды облысының Әділет департаментінде 2020 жылғы 11 наурызда № 5743 болып тіркелді</w:t>
      </w:r>
    </w:p>
    <w:p>
      <w:pPr>
        <w:spacing w:after="0"/>
        <w:ind w:left="0"/>
        <w:jc w:val="both"/>
      </w:pPr>
      <w:bookmarkStart w:name="z4" w:id="0"/>
      <w:r>
        <w:rPr>
          <w:rFonts w:ascii="Times New Roman"/>
          <w:b w:val="false"/>
          <w:i w:val="false"/>
          <w:color w:val="000000"/>
          <w:sz w:val="28"/>
        </w:rPr>
        <w:t xml:space="preserve">
      Қазақстан Республикасының 2001 жылғы 23 қаңтардағы "Қазақстан Республикасындағы жергiлiктi мемлекеттiк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Республикасының 2017 жылғы 20 ақпандағы "Жайылымдар туралы" </w:t>
      </w:r>
      <w:r>
        <w:rPr>
          <w:rFonts w:ascii="Times New Roman"/>
          <w:b w:val="false"/>
          <w:i w:val="false"/>
          <w:color w:val="000000"/>
          <w:sz w:val="28"/>
        </w:rPr>
        <w:t>Заңына</w:t>
      </w:r>
      <w:r>
        <w:rPr>
          <w:rFonts w:ascii="Times New Roman"/>
          <w:b w:val="false"/>
          <w:i w:val="false"/>
          <w:color w:val="000000"/>
          <w:sz w:val="28"/>
        </w:rPr>
        <w:t xml:space="preserve"> сәйкес аудандық мәслихаты ШЕШІМ ЕТТІ:</w:t>
      </w:r>
    </w:p>
    <w:bookmarkEnd w:id="0"/>
    <w:bookmarkStart w:name="z5" w:id="1"/>
    <w:p>
      <w:pPr>
        <w:spacing w:after="0"/>
        <w:ind w:left="0"/>
        <w:jc w:val="both"/>
      </w:pPr>
      <w:r>
        <w:rPr>
          <w:rFonts w:ascii="Times New Roman"/>
          <w:b w:val="false"/>
          <w:i w:val="false"/>
          <w:color w:val="000000"/>
          <w:sz w:val="28"/>
        </w:rPr>
        <w:t xml:space="preserve">
      1. Нұра ауданының аймағы жерлеріндегі жайылымдарды басқару және оларды пайдалану бойынша 2020-2021 жылдарға арналған Жоспары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бекітілсін.</w:t>
      </w:r>
    </w:p>
    <w:bookmarkEnd w:id="1"/>
    <w:bookmarkStart w:name="z6" w:id="2"/>
    <w:p>
      <w:pPr>
        <w:spacing w:after="0"/>
        <w:ind w:left="0"/>
        <w:jc w:val="both"/>
      </w:pPr>
      <w:r>
        <w:rPr>
          <w:rFonts w:ascii="Times New Roman"/>
          <w:b w:val="false"/>
          <w:i w:val="false"/>
          <w:color w:val="000000"/>
          <w:sz w:val="28"/>
        </w:rPr>
        <w:t>
      2. Күші жойылды деп танылсын:</w:t>
      </w:r>
    </w:p>
    <w:bookmarkEnd w:id="2"/>
    <w:bookmarkStart w:name="z7" w:id="3"/>
    <w:p>
      <w:pPr>
        <w:spacing w:after="0"/>
        <w:ind w:left="0"/>
        <w:jc w:val="both"/>
      </w:pPr>
      <w:r>
        <w:rPr>
          <w:rFonts w:ascii="Times New Roman"/>
          <w:b w:val="false"/>
          <w:i w:val="false"/>
          <w:color w:val="000000"/>
          <w:sz w:val="28"/>
        </w:rPr>
        <w:t xml:space="preserve">
      Нұра аудандық мәслихатының 21 сессиясының 2018 жылғы 07 ақпандағы №217 "Нұра ауданының аймағы жерлеріндегі жайылымдарды басқару және оларды пайдалану бойынша 2018-2019 жылдарға арналған іс-шаралар Жоспарын бекіту туралы" </w:t>
      </w:r>
      <w:r>
        <w:rPr>
          <w:rFonts w:ascii="Times New Roman"/>
          <w:b w:val="false"/>
          <w:i w:val="false"/>
          <w:color w:val="000000"/>
          <w:sz w:val="28"/>
        </w:rPr>
        <w:t>шешімі</w:t>
      </w:r>
      <w:r>
        <w:rPr>
          <w:rFonts w:ascii="Times New Roman"/>
          <w:b w:val="false"/>
          <w:i w:val="false"/>
          <w:color w:val="000000"/>
          <w:sz w:val="28"/>
        </w:rPr>
        <w:t xml:space="preserve"> (нормативтік құқықтық актілерді мемлекеттік тіркеу Тізілімінде №4622 болып тіркелген, Қазақстан Республикасы нормативтік құқықтық актілерінің эталондық бақылау банкінде электрондық түрде 2018 жылғы 07 наурыздағы, 2018 жылғы 03 наурыздағы №9 (5557) "Нұра" газетінде жарияланған).</w:t>
      </w:r>
    </w:p>
    <w:bookmarkEnd w:id="3"/>
    <w:bookmarkStart w:name="z8" w:id="4"/>
    <w:p>
      <w:pPr>
        <w:spacing w:after="0"/>
        <w:ind w:left="0"/>
        <w:jc w:val="both"/>
      </w:pPr>
      <w:r>
        <w:rPr>
          <w:rFonts w:ascii="Times New Roman"/>
          <w:b w:val="false"/>
          <w:i w:val="false"/>
          <w:color w:val="000000"/>
          <w:sz w:val="28"/>
        </w:rPr>
        <w:t>
      3. Осы шешімнің орындалуын бақылау заңдылық және азаматтардың құқықтары жөніндегі тұрақты комиссиясы (Таттыбаев Эксан Балтабайұлы) жүктелсін.</w:t>
      </w:r>
    </w:p>
    <w:bookmarkEnd w:id="4"/>
    <w:bookmarkStart w:name="z9" w:id="5"/>
    <w:p>
      <w:pPr>
        <w:spacing w:after="0"/>
        <w:ind w:left="0"/>
        <w:jc w:val="both"/>
      </w:pPr>
      <w:r>
        <w:rPr>
          <w:rFonts w:ascii="Times New Roman"/>
          <w:b w:val="false"/>
          <w:i w:val="false"/>
          <w:color w:val="000000"/>
          <w:sz w:val="28"/>
        </w:rPr>
        <w:t>
      4. Осы шешім алғашқы ресми жарияланған күнінен кейін күнтізбелік он күн өткен соң қолданысқа еңгізіледі.</w:t>
      </w:r>
    </w:p>
    <w:bookmarkEnd w:id="5"/>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сессия төрағасы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Н. Сулейменов</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Нұра аудандық мәслихатының хатшысы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Т. Оспанов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аудандық</w:t>
            </w:r>
            <w:r>
              <w:br/>
            </w:r>
            <w:r>
              <w:rPr>
                <w:rFonts w:ascii="Times New Roman"/>
                <w:b w:val="false"/>
                <w:i w:val="false"/>
                <w:color w:val="000000"/>
                <w:sz w:val="20"/>
              </w:rPr>
              <w:t>мәслихатының</w:t>
            </w:r>
            <w:r>
              <w:br/>
            </w:r>
            <w:r>
              <w:rPr>
                <w:rFonts w:ascii="Times New Roman"/>
                <w:b w:val="false"/>
                <w:i w:val="false"/>
                <w:color w:val="000000"/>
                <w:sz w:val="20"/>
              </w:rPr>
              <w:t>2020 жылғы 28 ақпаны</w:t>
            </w:r>
            <w:r>
              <w:br/>
            </w:r>
            <w:r>
              <w:rPr>
                <w:rFonts w:ascii="Times New Roman"/>
                <w:b w:val="false"/>
                <w:i w:val="false"/>
                <w:color w:val="000000"/>
                <w:sz w:val="20"/>
              </w:rPr>
              <w:t>№ 429</w:t>
            </w:r>
            <w:r>
              <w:br/>
            </w:r>
            <w:r>
              <w:rPr>
                <w:rFonts w:ascii="Times New Roman"/>
                <w:b w:val="false"/>
                <w:i w:val="false"/>
                <w:color w:val="000000"/>
                <w:sz w:val="20"/>
              </w:rPr>
              <w:t>Шешіміне қосымша</w:t>
            </w:r>
          </w:p>
        </w:tc>
      </w:tr>
    </w:tbl>
    <w:bookmarkStart w:name="z13" w:id="6"/>
    <w:p>
      <w:pPr>
        <w:spacing w:after="0"/>
        <w:ind w:left="0"/>
        <w:jc w:val="left"/>
      </w:pPr>
      <w:r>
        <w:rPr>
          <w:rFonts w:ascii="Times New Roman"/>
          <w:b/>
          <w:i w:val="false"/>
          <w:color w:val="000000"/>
        </w:rPr>
        <w:t xml:space="preserve"> Нұра ауданы бойынша 2020-2021 жылдарға арналған жайылымдарды басқару және оларды пайдалану жөніндегі жоспар</w:t>
      </w:r>
    </w:p>
    <w:bookmarkEnd w:id="6"/>
    <w:bookmarkStart w:name="z14" w:id="7"/>
    <w:p>
      <w:pPr>
        <w:spacing w:after="0"/>
        <w:ind w:left="0"/>
        <w:jc w:val="both"/>
      </w:pPr>
      <w:r>
        <w:rPr>
          <w:rFonts w:ascii="Times New Roman"/>
          <w:b w:val="false"/>
          <w:i w:val="false"/>
          <w:color w:val="000000"/>
          <w:sz w:val="28"/>
        </w:rPr>
        <w:t>
      Жайылымдарды басқару және оларды пайдалану жөніндегі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7"/>
    <w:bookmarkStart w:name="z15" w:id="8"/>
    <w:p>
      <w:pPr>
        <w:spacing w:after="0"/>
        <w:ind w:left="0"/>
        <w:jc w:val="both"/>
      </w:pPr>
      <w:r>
        <w:rPr>
          <w:rFonts w:ascii="Times New Roman"/>
          <w:b w:val="false"/>
          <w:i w:val="false"/>
          <w:color w:val="000000"/>
          <w:sz w:val="28"/>
        </w:rPr>
        <w:t>
      Жоспар мазмұны:</w:t>
      </w:r>
    </w:p>
    <w:bookmarkEnd w:id="8"/>
    <w:bookmarkStart w:name="z16" w:id="9"/>
    <w:p>
      <w:pPr>
        <w:spacing w:after="0"/>
        <w:ind w:left="0"/>
        <w:jc w:val="both"/>
      </w:pPr>
      <w:r>
        <w:rPr>
          <w:rFonts w:ascii="Times New Roman"/>
          <w:b w:val="false"/>
          <w:i w:val="false"/>
          <w:color w:val="000000"/>
          <w:sz w:val="28"/>
        </w:rPr>
        <w:t xml:space="preserve">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 осы Жоспардың </w:t>
      </w:r>
      <w:r>
        <w:rPr>
          <w:rFonts w:ascii="Times New Roman"/>
          <w:b w:val="false"/>
          <w:i w:val="false"/>
          <w:color w:val="000000"/>
          <w:sz w:val="28"/>
        </w:rPr>
        <w:t>1</w:t>
      </w:r>
      <w:r>
        <w:rPr>
          <w:rFonts w:ascii="Times New Roman"/>
          <w:b w:val="false"/>
          <w:i w:val="false"/>
          <w:color w:val="000000"/>
          <w:sz w:val="28"/>
        </w:rPr>
        <w:t xml:space="preserve"> - </w:t>
      </w:r>
      <w:r>
        <w:rPr>
          <w:rFonts w:ascii="Times New Roman"/>
          <w:b w:val="false"/>
          <w:i w:val="false"/>
          <w:color w:val="000000"/>
          <w:sz w:val="28"/>
        </w:rPr>
        <w:t>25 қосымшасына</w:t>
      </w:r>
      <w:r>
        <w:rPr>
          <w:rFonts w:ascii="Times New Roman"/>
          <w:b w:val="false"/>
          <w:i w:val="false"/>
          <w:color w:val="000000"/>
          <w:sz w:val="28"/>
        </w:rPr>
        <w:t xml:space="preserve"> сәйкес;</w:t>
      </w:r>
    </w:p>
    <w:bookmarkEnd w:id="9"/>
    <w:bookmarkStart w:name="z17" w:id="10"/>
    <w:p>
      <w:pPr>
        <w:spacing w:after="0"/>
        <w:ind w:left="0"/>
        <w:jc w:val="both"/>
      </w:pPr>
      <w:r>
        <w:rPr>
          <w:rFonts w:ascii="Times New Roman"/>
          <w:b w:val="false"/>
          <w:i w:val="false"/>
          <w:color w:val="000000"/>
          <w:sz w:val="28"/>
        </w:rPr>
        <w:t xml:space="preserve">
      2) жайылым айналымдарының қолайлы схемалары осы Жоспардың </w:t>
      </w:r>
      <w:r>
        <w:rPr>
          <w:rFonts w:ascii="Times New Roman"/>
          <w:b w:val="false"/>
          <w:i w:val="false"/>
          <w:color w:val="000000"/>
          <w:sz w:val="28"/>
        </w:rPr>
        <w:t>26</w:t>
      </w:r>
      <w:r>
        <w:rPr>
          <w:rFonts w:ascii="Times New Roman"/>
          <w:b w:val="false"/>
          <w:i w:val="false"/>
          <w:color w:val="000000"/>
          <w:sz w:val="28"/>
        </w:rPr>
        <w:t xml:space="preserve"> - </w:t>
      </w:r>
      <w:r>
        <w:rPr>
          <w:rFonts w:ascii="Times New Roman"/>
          <w:b w:val="false"/>
          <w:i w:val="false"/>
          <w:color w:val="000000"/>
          <w:sz w:val="28"/>
        </w:rPr>
        <w:t>50 қосымшаларына</w:t>
      </w:r>
      <w:r>
        <w:rPr>
          <w:rFonts w:ascii="Times New Roman"/>
          <w:b w:val="false"/>
          <w:i w:val="false"/>
          <w:color w:val="000000"/>
          <w:sz w:val="28"/>
        </w:rPr>
        <w:t xml:space="preserve"> сәйкес;</w:t>
      </w:r>
    </w:p>
    <w:bookmarkEnd w:id="10"/>
    <w:bookmarkStart w:name="z18" w:id="11"/>
    <w:p>
      <w:pPr>
        <w:spacing w:after="0"/>
        <w:ind w:left="0"/>
        <w:jc w:val="both"/>
      </w:pPr>
      <w:r>
        <w:rPr>
          <w:rFonts w:ascii="Times New Roman"/>
          <w:b w:val="false"/>
          <w:i w:val="false"/>
          <w:color w:val="000000"/>
          <w:sz w:val="28"/>
        </w:rPr>
        <w:t xml:space="preserve">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осы Жоспардың </w:t>
      </w:r>
      <w:r>
        <w:rPr>
          <w:rFonts w:ascii="Times New Roman"/>
          <w:b w:val="false"/>
          <w:i w:val="false"/>
          <w:color w:val="000000"/>
          <w:sz w:val="28"/>
        </w:rPr>
        <w:t>51</w:t>
      </w:r>
      <w:r>
        <w:rPr>
          <w:rFonts w:ascii="Times New Roman"/>
          <w:b w:val="false"/>
          <w:i w:val="false"/>
          <w:color w:val="000000"/>
          <w:sz w:val="28"/>
        </w:rPr>
        <w:t xml:space="preserve"> - </w:t>
      </w:r>
      <w:r>
        <w:rPr>
          <w:rFonts w:ascii="Times New Roman"/>
          <w:b w:val="false"/>
          <w:i w:val="false"/>
          <w:color w:val="000000"/>
          <w:sz w:val="28"/>
        </w:rPr>
        <w:t>75 қосымшаларына</w:t>
      </w:r>
      <w:r>
        <w:rPr>
          <w:rFonts w:ascii="Times New Roman"/>
          <w:b w:val="false"/>
          <w:i w:val="false"/>
          <w:color w:val="000000"/>
          <w:sz w:val="28"/>
        </w:rPr>
        <w:t xml:space="preserve"> сәйкес;</w:t>
      </w:r>
    </w:p>
    <w:bookmarkEnd w:id="11"/>
    <w:bookmarkStart w:name="z19" w:id="12"/>
    <w:p>
      <w:pPr>
        <w:spacing w:after="0"/>
        <w:ind w:left="0"/>
        <w:jc w:val="both"/>
      </w:pPr>
      <w:r>
        <w:rPr>
          <w:rFonts w:ascii="Times New Roman"/>
          <w:b w:val="false"/>
          <w:i w:val="false"/>
          <w:color w:val="000000"/>
          <w:sz w:val="28"/>
        </w:rPr>
        <w:t xml:space="preserve">
      4)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 осы Жоспардың </w:t>
      </w:r>
      <w:r>
        <w:rPr>
          <w:rFonts w:ascii="Times New Roman"/>
          <w:b w:val="false"/>
          <w:i w:val="false"/>
          <w:color w:val="000000"/>
          <w:sz w:val="28"/>
        </w:rPr>
        <w:t>76</w:t>
      </w:r>
      <w:r>
        <w:rPr>
          <w:rFonts w:ascii="Times New Roman"/>
          <w:b w:val="false"/>
          <w:i w:val="false"/>
          <w:color w:val="000000"/>
          <w:sz w:val="28"/>
        </w:rPr>
        <w:t xml:space="preserve"> - </w:t>
      </w:r>
      <w:r>
        <w:rPr>
          <w:rFonts w:ascii="Times New Roman"/>
          <w:b w:val="false"/>
          <w:i w:val="false"/>
          <w:color w:val="000000"/>
          <w:sz w:val="28"/>
        </w:rPr>
        <w:t>100 қосымшаларына</w:t>
      </w:r>
      <w:r>
        <w:rPr>
          <w:rFonts w:ascii="Times New Roman"/>
          <w:b w:val="false"/>
          <w:i w:val="false"/>
          <w:color w:val="000000"/>
          <w:sz w:val="28"/>
        </w:rPr>
        <w:t xml:space="preserve"> сәйкес;</w:t>
      </w:r>
    </w:p>
    <w:bookmarkEnd w:id="12"/>
    <w:bookmarkStart w:name="z20" w:id="13"/>
    <w:p>
      <w:pPr>
        <w:spacing w:after="0"/>
        <w:ind w:left="0"/>
        <w:jc w:val="both"/>
      </w:pPr>
      <w:r>
        <w:rPr>
          <w:rFonts w:ascii="Times New Roman"/>
          <w:b w:val="false"/>
          <w:i w:val="false"/>
          <w:color w:val="000000"/>
          <w:sz w:val="28"/>
        </w:rPr>
        <w:t xml:space="preserve">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осы Жоспардың </w:t>
      </w:r>
      <w:r>
        <w:rPr>
          <w:rFonts w:ascii="Times New Roman"/>
          <w:b w:val="false"/>
          <w:i w:val="false"/>
          <w:color w:val="000000"/>
          <w:sz w:val="28"/>
        </w:rPr>
        <w:t>101</w:t>
      </w:r>
      <w:r>
        <w:rPr>
          <w:rFonts w:ascii="Times New Roman"/>
          <w:b w:val="false"/>
          <w:i w:val="false"/>
          <w:color w:val="000000"/>
          <w:sz w:val="28"/>
        </w:rPr>
        <w:t xml:space="preserve"> - </w:t>
      </w:r>
      <w:r>
        <w:rPr>
          <w:rFonts w:ascii="Times New Roman"/>
          <w:b w:val="false"/>
          <w:i w:val="false"/>
          <w:color w:val="000000"/>
          <w:sz w:val="28"/>
        </w:rPr>
        <w:t>125 қосымшаларына</w:t>
      </w:r>
      <w:r>
        <w:rPr>
          <w:rFonts w:ascii="Times New Roman"/>
          <w:b w:val="false"/>
          <w:i w:val="false"/>
          <w:color w:val="000000"/>
          <w:sz w:val="28"/>
        </w:rPr>
        <w:t xml:space="preserve"> сәйкес;</w:t>
      </w:r>
    </w:p>
    <w:bookmarkEnd w:id="13"/>
    <w:bookmarkStart w:name="z21" w:id="14"/>
    <w:p>
      <w:pPr>
        <w:spacing w:after="0"/>
        <w:ind w:left="0"/>
        <w:jc w:val="both"/>
      </w:pPr>
      <w:r>
        <w:rPr>
          <w:rFonts w:ascii="Times New Roman"/>
          <w:b w:val="false"/>
          <w:i w:val="false"/>
          <w:color w:val="000000"/>
          <w:sz w:val="28"/>
        </w:rPr>
        <w:t xml:space="preserve">
      6)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осы Жоспардың </w:t>
      </w:r>
      <w:r>
        <w:rPr>
          <w:rFonts w:ascii="Times New Roman"/>
          <w:b w:val="false"/>
          <w:i w:val="false"/>
          <w:color w:val="000000"/>
          <w:sz w:val="28"/>
        </w:rPr>
        <w:t>126</w:t>
      </w:r>
      <w:r>
        <w:rPr>
          <w:rFonts w:ascii="Times New Roman"/>
          <w:b w:val="false"/>
          <w:i w:val="false"/>
          <w:color w:val="000000"/>
          <w:sz w:val="28"/>
        </w:rPr>
        <w:t>-</w:t>
      </w:r>
      <w:r>
        <w:rPr>
          <w:rFonts w:ascii="Times New Roman"/>
          <w:b w:val="false"/>
          <w:i w:val="false"/>
          <w:color w:val="000000"/>
          <w:sz w:val="28"/>
        </w:rPr>
        <w:t>150 қосымшаларына</w:t>
      </w:r>
      <w:r>
        <w:rPr>
          <w:rFonts w:ascii="Times New Roman"/>
          <w:b w:val="false"/>
          <w:i w:val="false"/>
          <w:color w:val="000000"/>
          <w:sz w:val="28"/>
        </w:rPr>
        <w:t xml:space="preserve"> сәйкес;</w:t>
      </w:r>
    </w:p>
    <w:bookmarkEnd w:id="14"/>
    <w:bookmarkStart w:name="z22" w:id="15"/>
    <w:p>
      <w:pPr>
        <w:spacing w:after="0"/>
        <w:ind w:left="0"/>
        <w:jc w:val="both"/>
      </w:pPr>
      <w:r>
        <w:rPr>
          <w:rFonts w:ascii="Times New Roman"/>
          <w:b w:val="false"/>
          <w:i w:val="false"/>
          <w:color w:val="000000"/>
          <w:sz w:val="28"/>
        </w:rPr>
        <w:t xml:space="preserve">
      7) ауыл шаруашылығы жануарларын жаюдың және айдаудың маусымдық маршруттарын белгілейтін жайылымдарды пайдалану жөніндегі күнтізбелік графигі осы Жоспардың </w:t>
      </w:r>
      <w:r>
        <w:rPr>
          <w:rFonts w:ascii="Times New Roman"/>
          <w:b w:val="false"/>
          <w:i w:val="false"/>
          <w:color w:val="000000"/>
          <w:sz w:val="28"/>
        </w:rPr>
        <w:t>151 қосымшасына</w:t>
      </w:r>
      <w:r>
        <w:rPr>
          <w:rFonts w:ascii="Times New Roman"/>
          <w:b w:val="false"/>
          <w:i w:val="false"/>
          <w:color w:val="000000"/>
          <w:sz w:val="28"/>
        </w:rPr>
        <w:t xml:space="preserve"> сәйкес;</w:t>
      </w:r>
    </w:p>
    <w:bookmarkEnd w:id="15"/>
    <w:bookmarkStart w:name="z23" w:id="16"/>
    <w:p>
      <w:pPr>
        <w:spacing w:after="0"/>
        <w:ind w:left="0"/>
        <w:jc w:val="both"/>
      </w:pPr>
      <w:r>
        <w:rPr>
          <w:rFonts w:ascii="Times New Roman"/>
          <w:b w:val="false"/>
          <w:i w:val="false"/>
          <w:color w:val="000000"/>
          <w:sz w:val="28"/>
        </w:rPr>
        <w:t xml:space="preserve">
      8) тиісті әкімшілік-аумақтық бірлікте жайылымдарды ұтымды пайдалану үшін қажетті өзге де талаптар осы Жоспардың </w:t>
      </w:r>
      <w:r>
        <w:rPr>
          <w:rFonts w:ascii="Times New Roman"/>
          <w:b w:val="false"/>
          <w:i w:val="false"/>
          <w:color w:val="000000"/>
          <w:sz w:val="28"/>
        </w:rPr>
        <w:t>152</w:t>
      </w:r>
      <w:r>
        <w:rPr>
          <w:rFonts w:ascii="Times New Roman"/>
          <w:b w:val="false"/>
          <w:i w:val="false"/>
          <w:color w:val="000000"/>
          <w:sz w:val="28"/>
        </w:rPr>
        <w:t>-</w:t>
      </w:r>
      <w:r>
        <w:rPr>
          <w:rFonts w:ascii="Times New Roman"/>
          <w:b w:val="false"/>
          <w:i w:val="false"/>
          <w:color w:val="000000"/>
          <w:sz w:val="28"/>
        </w:rPr>
        <w:t>156 қосымшаларына</w:t>
      </w:r>
      <w:r>
        <w:rPr>
          <w:rFonts w:ascii="Times New Roman"/>
          <w:b w:val="false"/>
          <w:i w:val="false"/>
          <w:color w:val="000000"/>
          <w:sz w:val="28"/>
        </w:rPr>
        <w:t xml:space="preserve"> сәйкес.</w:t>
      </w:r>
    </w:p>
    <w:bookmarkEnd w:id="16"/>
    <w:bookmarkStart w:name="z24" w:id="17"/>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оргектарндар, жеке және (немесе) заңды тұлғалар берген өзге де деректер ескеріле отырып қабылданды.</w:t>
      </w:r>
    </w:p>
    <w:bookmarkEnd w:id="17"/>
    <w:bookmarkStart w:name="z25" w:id="18"/>
    <w:p>
      <w:pPr>
        <w:spacing w:after="0"/>
        <w:ind w:left="0"/>
        <w:jc w:val="both"/>
      </w:pPr>
      <w:r>
        <w:rPr>
          <w:rFonts w:ascii="Times New Roman"/>
          <w:b w:val="false"/>
          <w:i w:val="false"/>
          <w:color w:val="000000"/>
          <w:sz w:val="28"/>
        </w:rPr>
        <w:t>
      Нұра ауданы 1928 жылы құрылған. Халық саны-22,8 мың адам аудан орталығы-Нұра кенті. Қарағанды қаласынан солтүстік-батысқа қарай 205 километр жерде орналасқан.</w:t>
      </w:r>
    </w:p>
    <w:bookmarkEnd w:id="18"/>
    <w:bookmarkStart w:name="z26" w:id="19"/>
    <w:p>
      <w:pPr>
        <w:spacing w:after="0"/>
        <w:ind w:left="0"/>
        <w:jc w:val="both"/>
      </w:pPr>
      <w:r>
        <w:rPr>
          <w:rFonts w:ascii="Times New Roman"/>
          <w:b w:val="false"/>
          <w:i w:val="false"/>
          <w:color w:val="000000"/>
          <w:sz w:val="28"/>
        </w:rPr>
        <w:t>
      Ауылдық округтер бойынша жалпы 1 516 892,1 гектар жайылымдар бекітілген, оның ішінде түбегейлі жақсартылған 205 932 гектар.</w:t>
      </w:r>
    </w:p>
    <w:bookmarkEnd w:id="19"/>
    <w:bookmarkStart w:name="z27" w:id="20"/>
    <w:p>
      <w:pPr>
        <w:spacing w:after="0"/>
        <w:ind w:left="0"/>
        <w:jc w:val="both"/>
      </w:pPr>
      <w:r>
        <w:rPr>
          <w:rFonts w:ascii="Times New Roman"/>
          <w:b w:val="false"/>
          <w:i w:val="false"/>
          <w:color w:val="000000"/>
          <w:sz w:val="28"/>
        </w:rPr>
        <w:t xml:space="preserve">
      Жайылымдардағы жем-шөп қорлары ұзақтығы 135-200 күн аралығында, жайылымдық кезеңінде пайдаланылады. Шабындық және жасанды шабындықтардағы мал азығы малды қорада бағу кезенінде пайдаланылады. Қазақстан Республикасы Ауыл шаруашылығы Министрінің 2015 жылғы 14 сәуірдегі № 3-3/332 "Жайылымдардың жалпы алаңына түсетін жүктеменін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сәйкес орташа-құрғақ даладағы 1 басқа арналған норматив жүктемесі: </w:t>
      </w:r>
    </w:p>
    <w:bookmarkEnd w:id="20"/>
    <w:bookmarkStart w:name="z28" w:id="21"/>
    <w:p>
      <w:pPr>
        <w:spacing w:after="0"/>
        <w:ind w:left="0"/>
        <w:jc w:val="both"/>
      </w:pPr>
      <w:r>
        <w:rPr>
          <w:rFonts w:ascii="Times New Roman"/>
          <w:b w:val="false"/>
          <w:i w:val="false"/>
          <w:color w:val="000000"/>
          <w:sz w:val="28"/>
        </w:rPr>
        <w:t>
      Ірі қара мал 13-19 гектар, қой мен ешкі 2,6-3,8 гектар, жылқы 15,6-22,8 гектарды құрайды.</w:t>
      </w:r>
    </w:p>
    <w:bookmarkEnd w:id="21"/>
    <w:bookmarkStart w:name="z29" w:id="22"/>
    <w:p>
      <w:pPr>
        <w:spacing w:after="0"/>
        <w:ind w:left="0"/>
        <w:jc w:val="both"/>
      </w:pPr>
      <w:r>
        <w:rPr>
          <w:rFonts w:ascii="Times New Roman"/>
          <w:b w:val="false"/>
          <w:i w:val="false"/>
          <w:color w:val="000000"/>
          <w:sz w:val="28"/>
        </w:rPr>
        <w:t>
      Жайылымдардың сыйымдылығы</w:t>
      </w:r>
    </w:p>
    <w:bookmarkEnd w:id="22"/>
    <w:bookmarkStart w:name="z30" w:id="23"/>
    <w:p>
      <w:pPr>
        <w:spacing w:after="0"/>
        <w:ind w:left="0"/>
        <w:jc w:val="both"/>
      </w:pPr>
      <w:r>
        <w:rPr>
          <w:rFonts w:ascii="Times New Roman"/>
          <w:b w:val="false"/>
          <w:i w:val="false"/>
          <w:color w:val="000000"/>
          <w:sz w:val="28"/>
        </w:rPr>
        <w:t>
      Ауданның барлық алаңы – 4 040,9 мың гектар, табиғи шабындықтардың алаңы – 68,2 мың гектар, сепкен шөптердің алаңы – 40,6 мың гектар. Нұра ауданында мал азығының үш көзі бар: жайылымдар, табиғи және себілген шабындықдар. Өріс кезеңіндегі жайылымның сыйымдылығын анықтау әдістерінін бірі болып жайылымның өнімділігі жөніндегі бар деректердің негізіндегі әдісі болып табылады.</w:t>
      </w:r>
    </w:p>
    <w:bookmarkEnd w:id="23"/>
    <w:bookmarkStart w:name="z31" w:id="24"/>
    <w:p>
      <w:pPr>
        <w:spacing w:after="0"/>
        <w:ind w:left="0"/>
        <w:jc w:val="both"/>
      </w:pPr>
      <w:r>
        <w:rPr>
          <w:rFonts w:ascii="Times New Roman"/>
          <w:b w:val="false"/>
          <w:i w:val="false"/>
          <w:color w:val="000000"/>
          <w:sz w:val="28"/>
        </w:rPr>
        <w:t>
      Жасыл жем-шөптің тәуліктік қажеттілігі жануарлардың әр-бір түрлеріне шаруашылықта қабылданған - зоотехникалық нормалар бойынша анықталады. Алайда, жасыл жем-шөптің келесі болжамды нормаларды қолдануға болады (орташа бір басқа): сиырларға сауымдылығына байланысты 40-75 килограмм, ірі қара малдың 1 жылдан астам төліне 30-40 килограмм, 1 жылға дейінгі төлге 15-25 килограмм, қой 6-8 килограмм, қозылар 2-3 килограмм, жылқы 30-40 килограмм. Өріс кезені мерзімінің ұзақтықтығы түрлі аймақтарда мынадай: орман зонасында 130-140 күн, орман далалық аймағында 150-200 күн, далалық аймағында 180-200 күн. Осылайша, өрістің өнімділігін, тәуліктің қажеттілігінің жануардың жасыл жемтікте және өрістің кезінің ұзақтығын, жасыл жем-шөптің жануарларға тәуліктік қажеттілігін және өріс кезені мерзімінің ұзақтықтығын біле тұра, жайылымдардың сыйымдылығын анықтауға болады.</w:t>
      </w:r>
    </w:p>
    <w:bookmarkEnd w:id="24"/>
    <w:bookmarkStart w:name="z32" w:id="25"/>
    <w:p>
      <w:pPr>
        <w:spacing w:after="0"/>
        <w:ind w:left="0"/>
        <w:jc w:val="both"/>
      </w:pPr>
      <w:r>
        <w:rPr>
          <w:rFonts w:ascii="Times New Roman"/>
          <w:b w:val="false"/>
          <w:i w:val="false"/>
          <w:color w:val="000000"/>
          <w:sz w:val="28"/>
        </w:rPr>
        <w:t>
      Жайылымның бір қатар белгілі жүйелері бар: а) еркін немесе жүйесіз бағу, барлық жайылым мерзімінде мал жайылымда күн сайын жайылады б) байлаулы жайылым, жануарлар шағын алқапта жайылып арқан және шынжырда байланады, содан кейін басқа алқапқа ауыстырылады в) өрістік жайылым жүйесі, жайылым алқапты бірнеше қошарларға бөледі және кезекпен мал жайылады. Байлауда бұқа мен әлсіз кәрі малдар жайылады.</w:t>
      </w:r>
    </w:p>
    <w:bookmarkEnd w:id="25"/>
    <w:bookmarkStart w:name="z33" w:id="26"/>
    <w:p>
      <w:pPr>
        <w:spacing w:after="0"/>
        <w:ind w:left="0"/>
        <w:jc w:val="both"/>
      </w:pPr>
      <w:r>
        <w:rPr>
          <w:rFonts w:ascii="Times New Roman"/>
          <w:b w:val="false"/>
          <w:i w:val="false"/>
          <w:color w:val="000000"/>
          <w:sz w:val="28"/>
        </w:rPr>
        <w:t>
      Өрістік жаю жүйесі. Жайылымның тиімді пайдалану негізгі бағыты - өрістік жаю жүйесі. Жүйесіз мал жаюдан көре бұл әдістің артықшылығы бар. Жүйесіз, еркін малдың жайылған кезінде шөптің қалындығы дәнді және бұршақты өсімдіктердің саны үнемі азаяды, нәтижесінде пайдалы өсімдіктер жоғалып кетеді, нашар жеп қойылатын шөпке, өніміділігі аз өсімдіктерге ауысып кетеді. Осылайша жайылым мерзімінің екінші жартысында жануарлар азықтанудың жетімсіздігіне ұшырайды, пайдасы аз, қураған өсімдіктермен азықтануға мәжбүр болады. Өрістік жаю жүйесінде осы кемшіліктер жойылады, жайылымдардың жоғары өнімділігі мен шабындық шөп сақталады.</w:t>
      </w:r>
    </w:p>
    <w:bookmarkEnd w:id="26"/>
    <w:bookmarkStart w:name="z34" w:id="27"/>
    <w:p>
      <w:pPr>
        <w:spacing w:after="0"/>
        <w:ind w:left="0"/>
        <w:jc w:val="both"/>
      </w:pPr>
      <w:r>
        <w:rPr>
          <w:rFonts w:ascii="Times New Roman"/>
          <w:b w:val="false"/>
          <w:i w:val="false"/>
          <w:color w:val="000000"/>
          <w:sz w:val="28"/>
        </w:rPr>
        <w:t>
      Жайылым айналымының орташа саны осы үлгідегі жайылым үшін формула бойынша есептелуі мүмкін: Өріс саны=(жайылымдық кезең ұзақтығы ) малдың өрісте болу рұқсат етілген ұзақтығы *циклдарының отау саны)*1,5, 180/6*2=15</w:t>
      </w:r>
    </w:p>
    <w:bookmarkEnd w:id="27"/>
    <w:bookmarkStart w:name="z35" w:id="28"/>
    <w:p>
      <w:pPr>
        <w:spacing w:after="0"/>
        <w:ind w:left="0"/>
        <w:jc w:val="both"/>
      </w:pPr>
      <w:r>
        <w:rPr>
          <w:rFonts w:ascii="Times New Roman"/>
          <w:b w:val="false"/>
          <w:i w:val="false"/>
          <w:color w:val="000000"/>
          <w:sz w:val="28"/>
        </w:rPr>
        <w:t>
      Үш танапты жайылым айналымында орта есеппен екі есе отау шөп көзделеді. Жайылымдық кезең ұзақтығы 180 күн болғаны және малдың өрісте 6 күн болған жағдайда, жайылым айналымындағы өрістің жалпы саны 15 құрайды, ал алаңда 5. Өрістің мөлшерін есептеу. Өрістің мөлшері табындық алқапқа тең / өрістің саны бөлу. Отар үшін 100 сиыр басы 600/15=40 гектар.</w:t>
      </w:r>
    </w:p>
    <w:bookmarkEnd w:id="28"/>
    <w:bookmarkStart w:name="z36" w:id="29"/>
    <w:p>
      <w:pPr>
        <w:spacing w:after="0"/>
        <w:ind w:left="0"/>
        <w:jc w:val="both"/>
      </w:pPr>
      <w:r>
        <w:rPr>
          <w:rFonts w:ascii="Times New Roman"/>
          <w:b w:val="false"/>
          <w:i w:val="false"/>
          <w:color w:val="000000"/>
          <w:sz w:val="28"/>
        </w:rPr>
        <w:t>
      Барлығы: үш танапты жайылым ірі қара малдың 100 басы үшін жайылым айналымы көлемі 600 гектар, алқаптың көлемі 200 гектар, әр бір алқапта 40 гектардан 5 өріс. Өріс жайылым жүйесіндегі шабындық шөптің кезекті отауды ұтымды пайдалануды ұйымдастыру үшін өрістің ұзындығы, ені мен нысаны маңызды орын алады. Құрғақ далалық аймағының табиғи жайылымдарында алқаптың жайылым айналым мөлшері 60-90 гектар шегінде ұсынылады, мал жаю кезінде 3-4 кезекті отау ұйымдастырылады.</w:t>
      </w:r>
    </w:p>
    <w:bookmarkEnd w:id="29"/>
    <w:bookmarkStart w:name="z37" w:id="30"/>
    <w:p>
      <w:pPr>
        <w:spacing w:after="0"/>
        <w:ind w:left="0"/>
        <w:jc w:val="both"/>
      </w:pPr>
      <w:r>
        <w:rPr>
          <w:rFonts w:ascii="Times New Roman"/>
          <w:b w:val="false"/>
          <w:i w:val="false"/>
          <w:color w:val="000000"/>
          <w:sz w:val="28"/>
        </w:rPr>
        <w:t>
      Беттік жақсарту жүйесіне кіретін барлық іс – шараларды келесі топтарға біріктіруге болады: 1) дақылдарды техникалық іс - шаралар – бұталардан тазарту, қазандарды, тастарды жою, беткейлерде және құмдарда бұта жолақтарын қалдыру және құру; 2) су режимін жақсарту және реттеу – қар тоқтату, саңылау, тырмалау, дискілеу; 3) агротехникалық-тыңайтқыш, арамшөптермен күрес, себу.</w:t>
      </w:r>
    </w:p>
    <w:bookmarkEnd w:id="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 Қосымша</w:t>
            </w:r>
          </w:p>
        </w:tc>
      </w:tr>
    </w:tbl>
    <w:bookmarkStart w:name="z40" w:id="31"/>
    <w:p>
      <w:pPr>
        <w:spacing w:after="0"/>
        <w:ind w:left="0"/>
        <w:jc w:val="left"/>
      </w:pPr>
      <w:r>
        <w:rPr>
          <w:rFonts w:ascii="Times New Roman"/>
          <w:b/>
          <w:i w:val="false"/>
          <w:color w:val="000000"/>
        </w:rPr>
        <w:t xml:space="preserve"> Нұра ауданы Балықтыкөл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31"/>
    <w:bookmarkStart w:name="z41" w:id="32"/>
    <w:p>
      <w:pPr>
        <w:spacing w:after="0"/>
        <w:ind w:left="0"/>
        <w:jc w:val="both"/>
      </w:pPr>
      <w:r>
        <w:rPr>
          <w:rFonts w:ascii="Times New Roman"/>
          <w:b w:val="false"/>
          <w:i w:val="false"/>
          <w:color w:val="000000"/>
          <w:sz w:val="28"/>
        </w:rPr>
        <w:t xml:space="preserve">
      </w:t>
      </w:r>
    </w:p>
    <w:bookmarkEnd w:id="32"/>
    <w:p>
      <w:pPr>
        <w:spacing w:after="0"/>
        <w:ind w:left="0"/>
        <w:jc w:val="both"/>
      </w:pPr>
      <w:r>
        <w:drawing>
          <wp:inline distT="0" distB="0" distL="0" distR="0">
            <wp:extent cx="7810500" cy="814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814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2 Қосымша</w:t>
            </w:r>
          </w:p>
        </w:tc>
      </w:tr>
    </w:tbl>
    <w:bookmarkStart w:name="z43" w:id="33"/>
    <w:p>
      <w:pPr>
        <w:spacing w:after="0"/>
        <w:ind w:left="0"/>
        <w:jc w:val="left"/>
      </w:pPr>
      <w:r>
        <w:rPr>
          <w:rFonts w:ascii="Times New Roman"/>
          <w:b/>
          <w:i w:val="false"/>
          <w:color w:val="000000"/>
        </w:rPr>
        <w:t xml:space="preserve"> Нұра ауданы Баршын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33"/>
    <w:bookmarkStart w:name="z44" w:id="34"/>
    <w:p>
      <w:pPr>
        <w:spacing w:after="0"/>
        <w:ind w:left="0"/>
        <w:jc w:val="both"/>
      </w:pPr>
      <w:r>
        <w:rPr>
          <w:rFonts w:ascii="Times New Roman"/>
          <w:b w:val="false"/>
          <w:i w:val="false"/>
          <w:color w:val="000000"/>
          <w:sz w:val="28"/>
        </w:rPr>
        <w:t xml:space="preserve">
      </w:t>
      </w:r>
    </w:p>
    <w:bookmarkEnd w:id="34"/>
    <w:p>
      <w:pPr>
        <w:spacing w:after="0"/>
        <w:ind w:left="0"/>
        <w:jc w:val="both"/>
      </w:pPr>
      <w:r>
        <w:drawing>
          <wp:inline distT="0" distB="0" distL="0" distR="0">
            <wp:extent cx="7810500" cy="844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844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пайдалану жөніндегі Жоспарына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 Қосымша</w:t>
            </w:r>
          </w:p>
        </w:tc>
      </w:tr>
    </w:tbl>
    <w:bookmarkStart w:name="z48" w:id="35"/>
    <w:p>
      <w:pPr>
        <w:spacing w:after="0"/>
        <w:ind w:left="0"/>
        <w:jc w:val="left"/>
      </w:pPr>
      <w:r>
        <w:rPr>
          <w:rFonts w:ascii="Times New Roman"/>
          <w:b/>
          <w:i w:val="false"/>
          <w:color w:val="000000"/>
        </w:rPr>
        <w:t xml:space="preserve"> Нұра ауданы Донской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35"/>
    <w:bookmarkStart w:name="z49" w:id="36"/>
    <w:p>
      <w:pPr>
        <w:spacing w:after="0"/>
        <w:ind w:left="0"/>
        <w:jc w:val="both"/>
      </w:pPr>
      <w:r>
        <w:rPr>
          <w:rFonts w:ascii="Times New Roman"/>
          <w:b w:val="false"/>
          <w:i w:val="false"/>
          <w:color w:val="000000"/>
          <w:sz w:val="28"/>
        </w:rPr>
        <w:t xml:space="preserve">
      </w:t>
      </w:r>
    </w:p>
    <w:bookmarkEnd w:id="36"/>
    <w:p>
      <w:pPr>
        <w:spacing w:after="0"/>
        <w:ind w:left="0"/>
        <w:jc w:val="both"/>
      </w:pPr>
      <w:r>
        <w:drawing>
          <wp:inline distT="0" distB="0" distL="0" distR="0">
            <wp:extent cx="7810500" cy="882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882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4 Қосымша</w:t>
            </w:r>
          </w:p>
        </w:tc>
      </w:tr>
    </w:tbl>
    <w:bookmarkStart w:name="z51" w:id="37"/>
    <w:p>
      <w:pPr>
        <w:spacing w:after="0"/>
        <w:ind w:left="0"/>
        <w:jc w:val="left"/>
      </w:pPr>
      <w:r>
        <w:rPr>
          <w:rFonts w:ascii="Times New Roman"/>
          <w:b/>
          <w:i w:val="false"/>
          <w:color w:val="000000"/>
        </w:rPr>
        <w:t xml:space="preserve"> Нұра ауданы Жараспай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37"/>
    <w:bookmarkStart w:name="z52" w:id="38"/>
    <w:p>
      <w:pPr>
        <w:spacing w:after="0"/>
        <w:ind w:left="0"/>
        <w:jc w:val="both"/>
      </w:pPr>
      <w:r>
        <w:rPr>
          <w:rFonts w:ascii="Times New Roman"/>
          <w:b w:val="false"/>
          <w:i w:val="false"/>
          <w:color w:val="000000"/>
          <w:sz w:val="28"/>
        </w:rPr>
        <w:t xml:space="preserve">
      </w:t>
      </w:r>
    </w:p>
    <w:bookmarkEnd w:id="38"/>
    <w:p>
      <w:pPr>
        <w:spacing w:after="0"/>
        <w:ind w:left="0"/>
        <w:jc w:val="both"/>
      </w:pPr>
      <w:r>
        <w:drawing>
          <wp:inline distT="0" distB="0" distL="0" distR="0">
            <wp:extent cx="7810500" cy="821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821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5 Қосымша</w:t>
            </w:r>
          </w:p>
        </w:tc>
      </w:tr>
    </w:tbl>
    <w:bookmarkStart w:name="z54" w:id="39"/>
    <w:p>
      <w:pPr>
        <w:spacing w:after="0"/>
        <w:ind w:left="0"/>
        <w:jc w:val="left"/>
      </w:pPr>
      <w:r>
        <w:rPr>
          <w:rFonts w:ascii="Times New Roman"/>
          <w:b/>
          <w:i w:val="false"/>
          <w:color w:val="000000"/>
        </w:rPr>
        <w:t xml:space="preserve"> Нұра ауданы Заречное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39"/>
    <w:bookmarkStart w:name="z55" w:id="40"/>
    <w:p>
      <w:pPr>
        <w:spacing w:after="0"/>
        <w:ind w:left="0"/>
        <w:jc w:val="both"/>
      </w:pPr>
      <w:r>
        <w:rPr>
          <w:rFonts w:ascii="Times New Roman"/>
          <w:b w:val="false"/>
          <w:i w:val="false"/>
          <w:color w:val="000000"/>
          <w:sz w:val="28"/>
        </w:rPr>
        <w:t xml:space="preserve">
      </w:t>
      </w:r>
    </w:p>
    <w:bookmarkEnd w:id="40"/>
    <w:p>
      <w:pPr>
        <w:spacing w:after="0"/>
        <w:ind w:left="0"/>
        <w:jc w:val="both"/>
      </w:pPr>
      <w:r>
        <w:drawing>
          <wp:inline distT="0" distB="0" distL="0" distR="0">
            <wp:extent cx="7810500" cy="821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821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6 Қосымша</w:t>
            </w:r>
          </w:p>
        </w:tc>
      </w:tr>
    </w:tbl>
    <w:bookmarkStart w:name="z57" w:id="41"/>
    <w:p>
      <w:pPr>
        <w:spacing w:after="0"/>
        <w:ind w:left="0"/>
        <w:jc w:val="left"/>
      </w:pPr>
      <w:r>
        <w:rPr>
          <w:rFonts w:ascii="Times New Roman"/>
          <w:b/>
          <w:i w:val="false"/>
          <w:color w:val="000000"/>
        </w:rPr>
        <w:t xml:space="preserve"> Нұра ауданы Ақмешіт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41"/>
    <w:bookmarkStart w:name="z58" w:id="42"/>
    <w:p>
      <w:pPr>
        <w:spacing w:after="0"/>
        <w:ind w:left="0"/>
        <w:jc w:val="both"/>
      </w:pPr>
      <w:r>
        <w:rPr>
          <w:rFonts w:ascii="Times New Roman"/>
          <w:b w:val="false"/>
          <w:i w:val="false"/>
          <w:color w:val="000000"/>
          <w:sz w:val="28"/>
        </w:rPr>
        <w:t xml:space="preserve">
      </w:t>
      </w:r>
    </w:p>
    <w:bookmarkEnd w:id="42"/>
    <w:p>
      <w:pPr>
        <w:spacing w:after="0"/>
        <w:ind w:left="0"/>
        <w:jc w:val="both"/>
      </w:pPr>
      <w:r>
        <w:drawing>
          <wp:inline distT="0" distB="0" distL="0" distR="0">
            <wp:extent cx="7810500" cy="840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840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7 Қосымша</w:t>
            </w:r>
          </w:p>
        </w:tc>
      </w:tr>
    </w:tbl>
    <w:bookmarkStart w:name="z60" w:id="43"/>
    <w:p>
      <w:pPr>
        <w:spacing w:after="0"/>
        <w:ind w:left="0"/>
        <w:jc w:val="left"/>
      </w:pPr>
      <w:r>
        <w:rPr>
          <w:rFonts w:ascii="Times New Roman"/>
          <w:b/>
          <w:i w:val="false"/>
          <w:color w:val="000000"/>
        </w:rPr>
        <w:t xml:space="preserve"> Нұра ауданы Индустриальный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43"/>
    <w:bookmarkStart w:name="z61" w:id="44"/>
    <w:p>
      <w:pPr>
        <w:spacing w:after="0"/>
        <w:ind w:left="0"/>
        <w:jc w:val="both"/>
      </w:pPr>
      <w:r>
        <w:rPr>
          <w:rFonts w:ascii="Times New Roman"/>
          <w:b w:val="false"/>
          <w:i w:val="false"/>
          <w:color w:val="000000"/>
          <w:sz w:val="28"/>
        </w:rPr>
        <w:t xml:space="preserve">
      </w:t>
      </w:r>
    </w:p>
    <w:bookmarkEnd w:id="44"/>
    <w:p>
      <w:pPr>
        <w:spacing w:after="0"/>
        <w:ind w:left="0"/>
        <w:jc w:val="both"/>
      </w:pPr>
      <w:r>
        <w:drawing>
          <wp:inline distT="0" distB="0" distL="0" distR="0">
            <wp:extent cx="7708900" cy="897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708900" cy="897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8 Қосымша</w:t>
            </w:r>
          </w:p>
        </w:tc>
      </w:tr>
    </w:tbl>
    <w:bookmarkStart w:name="z63" w:id="45"/>
    <w:p>
      <w:pPr>
        <w:spacing w:after="0"/>
        <w:ind w:left="0"/>
        <w:jc w:val="left"/>
      </w:pPr>
      <w:r>
        <w:rPr>
          <w:rFonts w:ascii="Times New Roman"/>
          <w:b/>
          <w:i w:val="false"/>
          <w:color w:val="000000"/>
        </w:rPr>
        <w:t xml:space="preserve"> Нұра ауданы Қарақойын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45"/>
    <w:bookmarkStart w:name="z64" w:id="46"/>
    <w:p>
      <w:pPr>
        <w:spacing w:after="0"/>
        <w:ind w:left="0"/>
        <w:jc w:val="both"/>
      </w:pPr>
      <w:r>
        <w:rPr>
          <w:rFonts w:ascii="Times New Roman"/>
          <w:b w:val="false"/>
          <w:i w:val="false"/>
          <w:color w:val="000000"/>
          <w:sz w:val="28"/>
        </w:rPr>
        <w:t xml:space="preserve">
      </w:t>
      </w:r>
    </w:p>
    <w:bookmarkEnd w:id="46"/>
    <w:p>
      <w:pPr>
        <w:spacing w:after="0"/>
        <w:ind w:left="0"/>
        <w:jc w:val="both"/>
      </w:pPr>
      <w:r>
        <w:drawing>
          <wp:inline distT="0" distB="0" distL="0" distR="0">
            <wp:extent cx="7810500" cy="868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868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9 Қосымша</w:t>
            </w:r>
          </w:p>
        </w:tc>
      </w:tr>
    </w:tbl>
    <w:bookmarkStart w:name="z66" w:id="47"/>
    <w:p>
      <w:pPr>
        <w:spacing w:after="0"/>
        <w:ind w:left="0"/>
        <w:jc w:val="left"/>
      </w:pPr>
      <w:r>
        <w:rPr>
          <w:rFonts w:ascii="Times New Roman"/>
          <w:b/>
          <w:i w:val="false"/>
          <w:color w:val="000000"/>
        </w:rPr>
        <w:t xml:space="preserve"> Нұра ауданы Қарой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47"/>
    <w:bookmarkStart w:name="z67" w:id="48"/>
    <w:p>
      <w:pPr>
        <w:spacing w:after="0"/>
        <w:ind w:left="0"/>
        <w:jc w:val="both"/>
      </w:pPr>
      <w:r>
        <w:rPr>
          <w:rFonts w:ascii="Times New Roman"/>
          <w:b w:val="false"/>
          <w:i w:val="false"/>
          <w:color w:val="000000"/>
          <w:sz w:val="28"/>
        </w:rPr>
        <w:t xml:space="preserve">
      </w:t>
      </w:r>
    </w:p>
    <w:bookmarkEnd w:id="48"/>
    <w:p>
      <w:pPr>
        <w:spacing w:after="0"/>
        <w:ind w:left="0"/>
        <w:jc w:val="both"/>
      </w:pPr>
      <w:r>
        <w:drawing>
          <wp:inline distT="0" distB="0" distL="0" distR="0">
            <wp:extent cx="7810500" cy="840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840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10 Қосымша</w:t>
            </w:r>
          </w:p>
        </w:tc>
      </w:tr>
    </w:tbl>
    <w:bookmarkStart w:name="z69" w:id="49"/>
    <w:p>
      <w:pPr>
        <w:spacing w:after="0"/>
        <w:ind w:left="0"/>
        <w:jc w:val="left"/>
      </w:pPr>
      <w:r>
        <w:rPr>
          <w:rFonts w:ascii="Times New Roman"/>
          <w:b/>
          <w:i w:val="false"/>
          <w:color w:val="000000"/>
        </w:rPr>
        <w:t xml:space="preserve"> Нұра ауданы Кеңжарық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49"/>
    <w:bookmarkStart w:name="z70" w:id="50"/>
    <w:p>
      <w:pPr>
        <w:spacing w:after="0"/>
        <w:ind w:left="0"/>
        <w:jc w:val="both"/>
      </w:pPr>
      <w:r>
        <w:rPr>
          <w:rFonts w:ascii="Times New Roman"/>
          <w:b w:val="false"/>
          <w:i w:val="false"/>
          <w:color w:val="000000"/>
          <w:sz w:val="28"/>
        </w:rPr>
        <w:t xml:space="preserve">
      </w:t>
      </w:r>
    </w:p>
    <w:bookmarkEnd w:id="50"/>
    <w:p>
      <w:pPr>
        <w:spacing w:after="0"/>
        <w:ind w:left="0"/>
        <w:jc w:val="both"/>
      </w:pPr>
      <w:r>
        <w:drawing>
          <wp:inline distT="0" distB="0" distL="0" distR="0">
            <wp:extent cx="7810500" cy="825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825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11 Қосымша</w:t>
            </w:r>
          </w:p>
        </w:tc>
      </w:tr>
    </w:tbl>
    <w:bookmarkStart w:name="z72" w:id="51"/>
    <w:p>
      <w:pPr>
        <w:spacing w:after="0"/>
        <w:ind w:left="0"/>
        <w:jc w:val="left"/>
      </w:pPr>
      <w:r>
        <w:rPr>
          <w:rFonts w:ascii="Times New Roman"/>
          <w:b/>
          <w:i w:val="false"/>
          <w:color w:val="000000"/>
        </w:rPr>
        <w:t xml:space="preserve"> Нұра ауданы Нұра кенті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умағында жайылымдардың орналасу Схемасы (картасы)</w:t>
      </w:r>
    </w:p>
    <w:bookmarkEnd w:id="51"/>
    <w:bookmarkStart w:name="z73" w:id="52"/>
    <w:p>
      <w:pPr>
        <w:spacing w:after="0"/>
        <w:ind w:left="0"/>
        <w:jc w:val="both"/>
      </w:pPr>
      <w:r>
        <w:rPr>
          <w:rFonts w:ascii="Times New Roman"/>
          <w:b w:val="false"/>
          <w:i w:val="false"/>
          <w:color w:val="000000"/>
          <w:sz w:val="28"/>
        </w:rPr>
        <w:t xml:space="preserve">
      </w:t>
      </w:r>
    </w:p>
    <w:bookmarkEnd w:id="52"/>
    <w:p>
      <w:pPr>
        <w:spacing w:after="0"/>
        <w:ind w:left="0"/>
        <w:jc w:val="both"/>
      </w:pPr>
      <w:r>
        <w:drawing>
          <wp:inline distT="0" distB="0" distL="0" distR="0">
            <wp:extent cx="7810500" cy="864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864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12 Қосымша</w:t>
            </w:r>
          </w:p>
        </w:tc>
      </w:tr>
    </w:tbl>
    <w:bookmarkStart w:name="z75" w:id="53"/>
    <w:p>
      <w:pPr>
        <w:spacing w:after="0"/>
        <w:ind w:left="0"/>
        <w:jc w:val="left"/>
      </w:pPr>
      <w:r>
        <w:rPr>
          <w:rFonts w:ascii="Times New Roman"/>
          <w:b/>
          <w:i w:val="false"/>
          <w:color w:val="000000"/>
        </w:rPr>
        <w:t xml:space="preserve"> Нұра ауданы Егинди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53"/>
    <w:bookmarkStart w:name="z76" w:id="54"/>
    <w:p>
      <w:pPr>
        <w:spacing w:after="0"/>
        <w:ind w:left="0"/>
        <w:jc w:val="both"/>
      </w:pPr>
      <w:r>
        <w:rPr>
          <w:rFonts w:ascii="Times New Roman"/>
          <w:b w:val="false"/>
          <w:i w:val="false"/>
          <w:color w:val="000000"/>
          <w:sz w:val="28"/>
        </w:rPr>
        <w:t xml:space="preserve">
      </w:t>
      </w:r>
    </w:p>
    <w:bookmarkEnd w:id="54"/>
    <w:p>
      <w:pPr>
        <w:spacing w:after="0"/>
        <w:ind w:left="0"/>
        <w:jc w:val="both"/>
      </w:pPr>
      <w:r>
        <w:drawing>
          <wp:inline distT="0" distB="0" distL="0" distR="0">
            <wp:extent cx="7734300" cy="869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734300" cy="869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13 Қосымша</w:t>
            </w:r>
          </w:p>
        </w:tc>
      </w:tr>
    </w:tbl>
    <w:bookmarkStart w:name="z78" w:id="55"/>
    <w:p>
      <w:pPr>
        <w:spacing w:after="0"/>
        <w:ind w:left="0"/>
        <w:jc w:val="left"/>
      </w:pPr>
      <w:r>
        <w:rPr>
          <w:rFonts w:ascii="Times New Roman"/>
          <w:b/>
          <w:i w:val="false"/>
          <w:color w:val="000000"/>
        </w:rPr>
        <w:t xml:space="preserve"> Нұра ауданы Қорғанжар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55"/>
    <w:bookmarkStart w:name="z79" w:id="56"/>
    <w:p>
      <w:pPr>
        <w:spacing w:after="0"/>
        <w:ind w:left="0"/>
        <w:jc w:val="both"/>
      </w:pPr>
      <w:r>
        <w:rPr>
          <w:rFonts w:ascii="Times New Roman"/>
          <w:b w:val="false"/>
          <w:i w:val="false"/>
          <w:color w:val="000000"/>
          <w:sz w:val="28"/>
        </w:rPr>
        <w:t xml:space="preserve">
      </w:t>
      </w:r>
    </w:p>
    <w:bookmarkEnd w:id="56"/>
    <w:p>
      <w:pPr>
        <w:spacing w:after="0"/>
        <w:ind w:left="0"/>
        <w:jc w:val="both"/>
      </w:pPr>
      <w:r>
        <w:drawing>
          <wp:inline distT="0" distB="0" distL="0" distR="0">
            <wp:extent cx="7810500" cy="825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825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14 Қосымша</w:t>
            </w:r>
          </w:p>
        </w:tc>
      </w:tr>
    </w:tbl>
    <w:bookmarkStart w:name="z81" w:id="57"/>
    <w:p>
      <w:pPr>
        <w:spacing w:after="0"/>
        <w:ind w:left="0"/>
        <w:jc w:val="left"/>
      </w:pPr>
      <w:r>
        <w:rPr>
          <w:rFonts w:ascii="Times New Roman"/>
          <w:b/>
          <w:i w:val="false"/>
          <w:color w:val="000000"/>
        </w:rPr>
        <w:t xml:space="preserve"> Нұра ауданы Құланутпес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57"/>
    <w:bookmarkStart w:name="z82" w:id="58"/>
    <w:p>
      <w:pPr>
        <w:spacing w:after="0"/>
        <w:ind w:left="0"/>
        <w:jc w:val="both"/>
      </w:pPr>
      <w:r>
        <w:rPr>
          <w:rFonts w:ascii="Times New Roman"/>
          <w:b w:val="false"/>
          <w:i w:val="false"/>
          <w:color w:val="000000"/>
          <w:sz w:val="28"/>
        </w:rPr>
        <w:t xml:space="preserve">
      </w:t>
      </w:r>
    </w:p>
    <w:bookmarkEnd w:id="58"/>
    <w:p>
      <w:pPr>
        <w:spacing w:after="0"/>
        <w:ind w:left="0"/>
        <w:jc w:val="both"/>
      </w:pPr>
      <w:r>
        <w:drawing>
          <wp:inline distT="0" distB="0" distL="0" distR="0">
            <wp:extent cx="7810500" cy="819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819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15 Қосымша</w:t>
            </w:r>
          </w:p>
        </w:tc>
      </w:tr>
    </w:tbl>
    <w:bookmarkStart w:name="z84" w:id="59"/>
    <w:p>
      <w:pPr>
        <w:spacing w:after="0"/>
        <w:ind w:left="0"/>
        <w:jc w:val="left"/>
      </w:pPr>
      <w:r>
        <w:rPr>
          <w:rFonts w:ascii="Times New Roman"/>
          <w:b/>
          <w:i w:val="false"/>
          <w:color w:val="000000"/>
        </w:rPr>
        <w:t xml:space="preserve"> Нұра ауданы Қызылтал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59"/>
    <w:bookmarkStart w:name="z85" w:id="60"/>
    <w:p>
      <w:pPr>
        <w:spacing w:after="0"/>
        <w:ind w:left="0"/>
        <w:jc w:val="both"/>
      </w:pPr>
      <w:r>
        <w:rPr>
          <w:rFonts w:ascii="Times New Roman"/>
          <w:b w:val="false"/>
          <w:i w:val="false"/>
          <w:color w:val="000000"/>
          <w:sz w:val="28"/>
        </w:rPr>
        <w:t xml:space="preserve">
      </w:t>
      </w:r>
    </w:p>
    <w:bookmarkEnd w:id="60"/>
    <w:p>
      <w:pPr>
        <w:spacing w:after="0"/>
        <w:ind w:left="0"/>
        <w:jc w:val="both"/>
      </w:pPr>
      <w:r>
        <w:drawing>
          <wp:inline distT="0" distB="0" distL="0" distR="0">
            <wp:extent cx="7810500" cy="838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838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16 Қосымша</w:t>
            </w:r>
          </w:p>
        </w:tc>
      </w:tr>
    </w:tbl>
    <w:bookmarkStart w:name="z87" w:id="61"/>
    <w:p>
      <w:pPr>
        <w:spacing w:after="0"/>
        <w:ind w:left="0"/>
        <w:jc w:val="left"/>
      </w:pPr>
      <w:r>
        <w:rPr>
          <w:rFonts w:ascii="Times New Roman"/>
          <w:b/>
          <w:i w:val="false"/>
          <w:color w:val="000000"/>
        </w:rPr>
        <w:t xml:space="preserve"> Нұра ауданы Байтуған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61"/>
    <w:bookmarkStart w:name="z88" w:id="62"/>
    <w:p>
      <w:pPr>
        <w:spacing w:after="0"/>
        <w:ind w:left="0"/>
        <w:jc w:val="both"/>
      </w:pPr>
      <w:r>
        <w:rPr>
          <w:rFonts w:ascii="Times New Roman"/>
          <w:b w:val="false"/>
          <w:i w:val="false"/>
          <w:color w:val="000000"/>
          <w:sz w:val="28"/>
        </w:rPr>
        <w:t xml:space="preserve">
      </w:t>
      </w:r>
    </w:p>
    <w:bookmarkEnd w:id="62"/>
    <w:p>
      <w:pPr>
        <w:spacing w:after="0"/>
        <w:ind w:left="0"/>
        <w:jc w:val="both"/>
      </w:pPr>
      <w:r>
        <w:drawing>
          <wp:inline distT="0" distB="0" distL="0" distR="0">
            <wp:extent cx="7810500" cy="836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836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17 Қосымша</w:t>
            </w:r>
          </w:p>
        </w:tc>
      </w:tr>
    </w:tbl>
    <w:bookmarkStart w:name="z90" w:id="63"/>
    <w:p>
      <w:pPr>
        <w:spacing w:after="0"/>
        <w:ind w:left="0"/>
        <w:jc w:val="left"/>
      </w:pPr>
      <w:r>
        <w:rPr>
          <w:rFonts w:ascii="Times New Roman"/>
          <w:b/>
          <w:i w:val="false"/>
          <w:color w:val="000000"/>
        </w:rPr>
        <w:t xml:space="preserve"> Нұра ауданы Мұзбел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63"/>
    <w:bookmarkStart w:name="z91" w:id="64"/>
    <w:p>
      <w:pPr>
        <w:spacing w:after="0"/>
        <w:ind w:left="0"/>
        <w:jc w:val="both"/>
      </w:pPr>
      <w:r>
        <w:rPr>
          <w:rFonts w:ascii="Times New Roman"/>
          <w:b w:val="false"/>
          <w:i w:val="false"/>
          <w:color w:val="000000"/>
          <w:sz w:val="28"/>
        </w:rPr>
        <w:t xml:space="preserve">
      </w:t>
      </w:r>
    </w:p>
    <w:bookmarkEnd w:id="64"/>
    <w:p>
      <w:pPr>
        <w:spacing w:after="0"/>
        <w:ind w:left="0"/>
        <w:jc w:val="both"/>
      </w:pPr>
      <w:r>
        <w:drawing>
          <wp:inline distT="0" distB="0" distL="0" distR="0">
            <wp:extent cx="7810500" cy="854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854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18 Қосымша</w:t>
            </w:r>
          </w:p>
        </w:tc>
      </w:tr>
    </w:tbl>
    <w:bookmarkStart w:name="z93" w:id="65"/>
    <w:p>
      <w:pPr>
        <w:spacing w:after="0"/>
        <w:ind w:left="0"/>
        <w:jc w:val="left"/>
      </w:pPr>
      <w:r>
        <w:rPr>
          <w:rFonts w:ascii="Times New Roman"/>
          <w:b/>
          <w:i w:val="false"/>
          <w:color w:val="000000"/>
        </w:rPr>
        <w:t xml:space="preserve"> Нұра ауданы Соналы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65"/>
    <w:bookmarkStart w:name="z94" w:id="66"/>
    <w:p>
      <w:pPr>
        <w:spacing w:after="0"/>
        <w:ind w:left="0"/>
        <w:jc w:val="both"/>
      </w:pPr>
      <w:r>
        <w:rPr>
          <w:rFonts w:ascii="Times New Roman"/>
          <w:b w:val="false"/>
          <w:i w:val="false"/>
          <w:color w:val="000000"/>
          <w:sz w:val="28"/>
        </w:rPr>
        <w:t xml:space="preserve">
      </w:t>
      </w:r>
    </w:p>
    <w:bookmarkEnd w:id="66"/>
    <w:p>
      <w:pPr>
        <w:spacing w:after="0"/>
        <w:ind w:left="0"/>
        <w:jc w:val="both"/>
      </w:pPr>
      <w:r>
        <w:drawing>
          <wp:inline distT="0" distB="0" distL="0" distR="0">
            <wp:extent cx="7277100" cy="858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277100" cy="858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19 Қосымша</w:t>
            </w:r>
          </w:p>
        </w:tc>
      </w:tr>
    </w:tbl>
    <w:bookmarkStart w:name="z96" w:id="67"/>
    <w:p>
      <w:pPr>
        <w:spacing w:after="0"/>
        <w:ind w:left="0"/>
        <w:jc w:val="left"/>
      </w:pPr>
      <w:r>
        <w:rPr>
          <w:rFonts w:ascii="Times New Roman"/>
          <w:b/>
          <w:i w:val="false"/>
          <w:color w:val="000000"/>
        </w:rPr>
        <w:t xml:space="preserve"> Нұра ауданы Талдысай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67"/>
    <w:bookmarkStart w:name="z97" w:id="68"/>
    <w:p>
      <w:pPr>
        <w:spacing w:after="0"/>
        <w:ind w:left="0"/>
        <w:jc w:val="both"/>
      </w:pPr>
      <w:r>
        <w:rPr>
          <w:rFonts w:ascii="Times New Roman"/>
          <w:b w:val="false"/>
          <w:i w:val="false"/>
          <w:color w:val="000000"/>
          <w:sz w:val="28"/>
        </w:rPr>
        <w:t xml:space="preserve">
      </w:t>
      </w:r>
    </w:p>
    <w:bookmarkEnd w:id="68"/>
    <w:p>
      <w:pPr>
        <w:spacing w:after="0"/>
        <w:ind w:left="0"/>
        <w:jc w:val="both"/>
      </w:pPr>
      <w:r>
        <w:drawing>
          <wp:inline distT="0" distB="0" distL="0" distR="0">
            <wp:extent cx="7810500" cy="876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876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20 Қосымша</w:t>
            </w:r>
          </w:p>
        </w:tc>
      </w:tr>
    </w:tbl>
    <w:bookmarkStart w:name="z99" w:id="69"/>
    <w:p>
      <w:pPr>
        <w:spacing w:after="0"/>
        <w:ind w:left="0"/>
        <w:jc w:val="left"/>
      </w:pPr>
      <w:r>
        <w:rPr>
          <w:rFonts w:ascii="Times New Roman"/>
          <w:b/>
          <w:i w:val="false"/>
          <w:color w:val="000000"/>
        </w:rPr>
        <w:t xml:space="preserve"> Нұра ауданы Тассуат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69"/>
    <w:bookmarkStart w:name="z100" w:id="70"/>
    <w:p>
      <w:pPr>
        <w:spacing w:after="0"/>
        <w:ind w:left="0"/>
        <w:jc w:val="both"/>
      </w:pPr>
      <w:r>
        <w:rPr>
          <w:rFonts w:ascii="Times New Roman"/>
          <w:b w:val="false"/>
          <w:i w:val="false"/>
          <w:color w:val="000000"/>
          <w:sz w:val="28"/>
        </w:rPr>
        <w:t xml:space="preserve">
      </w:t>
      </w:r>
    </w:p>
    <w:bookmarkEnd w:id="70"/>
    <w:p>
      <w:pPr>
        <w:spacing w:after="0"/>
        <w:ind w:left="0"/>
        <w:jc w:val="both"/>
      </w:pPr>
      <w:r>
        <w:drawing>
          <wp:inline distT="0" distB="0" distL="0" distR="0">
            <wp:extent cx="7810500" cy="828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828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21 Қосымша</w:t>
            </w:r>
          </w:p>
        </w:tc>
      </w:tr>
    </w:tbl>
    <w:bookmarkStart w:name="z102" w:id="71"/>
    <w:p>
      <w:pPr>
        <w:spacing w:after="0"/>
        <w:ind w:left="0"/>
        <w:jc w:val="left"/>
      </w:pPr>
      <w:r>
        <w:rPr>
          <w:rFonts w:ascii="Times New Roman"/>
          <w:b/>
          <w:i w:val="false"/>
          <w:color w:val="000000"/>
        </w:rPr>
        <w:t xml:space="preserve"> Нұра ауданы Сарыөзен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71"/>
    <w:bookmarkStart w:name="z103" w:id="72"/>
    <w:p>
      <w:pPr>
        <w:spacing w:after="0"/>
        <w:ind w:left="0"/>
        <w:jc w:val="both"/>
      </w:pPr>
      <w:r>
        <w:rPr>
          <w:rFonts w:ascii="Times New Roman"/>
          <w:b w:val="false"/>
          <w:i w:val="false"/>
          <w:color w:val="000000"/>
          <w:sz w:val="28"/>
        </w:rPr>
        <w:t xml:space="preserve">
      </w:t>
      </w:r>
    </w:p>
    <w:bookmarkEnd w:id="72"/>
    <w:p>
      <w:pPr>
        <w:spacing w:after="0"/>
        <w:ind w:left="0"/>
        <w:jc w:val="both"/>
      </w:pPr>
      <w:r>
        <w:drawing>
          <wp:inline distT="0" distB="0" distL="0" distR="0">
            <wp:extent cx="7810500" cy="871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871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22 Қосымша</w:t>
            </w:r>
          </w:p>
        </w:tc>
      </w:tr>
    </w:tbl>
    <w:bookmarkStart w:name="z105" w:id="73"/>
    <w:p>
      <w:pPr>
        <w:spacing w:after="0"/>
        <w:ind w:left="0"/>
        <w:jc w:val="left"/>
      </w:pPr>
      <w:r>
        <w:rPr>
          <w:rFonts w:ascii="Times New Roman"/>
          <w:b/>
          <w:i w:val="false"/>
          <w:color w:val="000000"/>
        </w:rPr>
        <w:t xml:space="preserve"> Нұра ауданы Көбетей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73"/>
    <w:bookmarkStart w:name="z106" w:id="74"/>
    <w:p>
      <w:pPr>
        <w:spacing w:after="0"/>
        <w:ind w:left="0"/>
        <w:jc w:val="both"/>
      </w:pPr>
      <w:r>
        <w:rPr>
          <w:rFonts w:ascii="Times New Roman"/>
          <w:b w:val="false"/>
          <w:i w:val="false"/>
          <w:color w:val="000000"/>
          <w:sz w:val="28"/>
        </w:rPr>
        <w:t xml:space="preserve">
      </w:t>
      </w:r>
    </w:p>
    <w:bookmarkEnd w:id="74"/>
    <w:p>
      <w:pPr>
        <w:spacing w:after="0"/>
        <w:ind w:left="0"/>
        <w:jc w:val="both"/>
      </w:pPr>
      <w:r>
        <w:drawing>
          <wp:inline distT="0" distB="0" distL="0" distR="0">
            <wp:extent cx="7467600" cy="877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467600" cy="877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23 Қосымша</w:t>
            </w:r>
          </w:p>
        </w:tc>
      </w:tr>
    </w:tbl>
    <w:bookmarkStart w:name="z108" w:id="75"/>
    <w:p>
      <w:pPr>
        <w:spacing w:after="0"/>
        <w:ind w:left="0"/>
        <w:jc w:val="left"/>
      </w:pPr>
      <w:r>
        <w:rPr>
          <w:rFonts w:ascii="Times New Roman"/>
          <w:b/>
          <w:i w:val="false"/>
          <w:color w:val="000000"/>
        </w:rPr>
        <w:t xml:space="preserve"> Нұра ауданы Шахтер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75"/>
    <w:bookmarkStart w:name="z109" w:id="76"/>
    <w:p>
      <w:pPr>
        <w:spacing w:after="0"/>
        <w:ind w:left="0"/>
        <w:jc w:val="both"/>
      </w:pPr>
      <w:r>
        <w:rPr>
          <w:rFonts w:ascii="Times New Roman"/>
          <w:b w:val="false"/>
          <w:i w:val="false"/>
          <w:color w:val="000000"/>
          <w:sz w:val="28"/>
        </w:rPr>
        <w:t xml:space="preserve">
      </w:t>
      </w:r>
    </w:p>
    <w:bookmarkEnd w:id="76"/>
    <w:p>
      <w:pPr>
        <w:spacing w:after="0"/>
        <w:ind w:left="0"/>
        <w:jc w:val="both"/>
      </w:pPr>
      <w:r>
        <w:drawing>
          <wp:inline distT="0" distB="0" distL="0" distR="0">
            <wp:extent cx="7810500" cy="863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863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24 Қосымша</w:t>
            </w:r>
          </w:p>
        </w:tc>
      </w:tr>
    </w:tbl>
    <w:bookmarkStart w:name="z111" w:id="77"/>
    <w:p>
      <w:pPr>
        <w:spacing w:after="0"/>
        <w:ind w:left="0"/>
        <w:jc w:val="left"/>
      </w:pPr>
      <w:r>
        <w:rPr>
          <w:rFonts w:ascii="Times New Roman"/>
          <w:b/>
          <w:i w:val="false"/>
          <w:color w:val="000000"/>
        </w:rPr>
        <w:t xml:space="preserve"> Нұра ауданы Шұбаркөл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77"/>
    <w:bookmarkStart w:name="z112" w:id="78"/>
    <w:p>
      <w:pPr>
        <w:spacing w:after="0"/>
        <w:ind w:left="0"/>
        <w:jc w:val="both"/>
      </w:pPr>
      <w:r>
        <w:rPr>
          <w:rFonts w:ascii="Times New Roman"/>
          <w:b w:val="false"/>
          <w:i w:val="false"/>
          <w:color w:val="000000"/>
          <w:sz w:val="28"/>
        </w:rPr>
        <w:t xml:space="preserve">
      </w:t>
      </w:r>
    </w:p>
    <w:bookmarkEnd w:id="78"/>
    <w:p>
      <w:pPr>
        <w:spacing w:after="0"/>
        <w:ind w:left="0"/>
        <w:jc w:val="both"/>
      </w:pPr>
      <w:r>
        <w:drawing>
          <wp:inline distT="0" distB="0" distL="0" distR="0">
            <wp:extent cx="7810500" cy="853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853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25 Қосымша</w:t>
            </w:r>
          </w:p>
        </w:tc>
      </w:tr>
    </w:tbl>
    <w:bookmarkStart w:name="z114" w:id="79"/>
    <w:p>
      <w:pPr>
        <w:spacing w:after="0"/>
        <w:ind w:left="0"/>
        <w:jc w:val="left"/>
      </w:pPr>
      <w:r>
        <w:rPr>
          <w:rFonts w:ascii="Times New Roman"/>
          <w:b/>
          <w:i w:val="false"/>
          <w:color w:val="000000"/>
        </w:rPr>
        <w:t xml:space="preserve"> Нұра ауданы Ахмет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79"/>
    <w:bookmarkStart w:name="z115" w:id="80"/>
    <w:p>
      <w:pPr>
        <w:spacing w:after="0"/>
        <w:ind w:left="0"/>
        <w:jc w:val="both"/>
      </w:pPr>
      <w:r>
        <w:rPr>
          <w:rFonts w:ascii="Times New Roman"/>
          <w:b w:val="false"/>
          <w:i w:val="false"/>
          <w:color w:val="000000"/>
          <w:sz w:val="28"/>
        </w:rPr>
        <w:t xml:space="preserve">
      </w:t>
      </w:r>
    </w:p>
    <w:bookmarkEnd w:id="80"/>
    <w:p>
      <w:pPr>
        <w:spacing w:after="0"/>
        <w:ind w:left="0"/>
        <w:jc w:val="both"/>
      </w:pPr>
      <w:r>
        <w:drawing>
          <wp:inline distT="0" distB="0" distL="0" distR="0">
            <wp:extent cx="7810500" cy="820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820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26 Қосымша</w:t>
            </w:r>
          </w:p>
        </w:tc>
      </w:tr>
    </w:tbl>
    <w:bookmarkStart w:name="z117" w:id="81"/>
    <w:p>
      <w:pPr>
        <w:spacing w:after="0"/>
        <w:ind w:left="0"/>
        <w:jc w:val="left"/>
      </w:pPr>
      <w:r>
        <w:rPr>
          <w:rFonts w:ascii="Times New Roman"/>
          <w:b/>
          <w:i w:val="false"/>
          <w:color w:val="000000"/>
        </w:rPr>
        <w:t xml:space="preserve"> Нұра ауданы Балықтыкөл ауылдық округінің жайылым айналымдарының қолайлы схемасы</w:t>
      </w:r>
    </w:p>
    <w:bookmarkEnd w:id="81"/>
    <w:bookmarkStart w:name="z118" w:id="82"/>
    <w:p>
      <w:pPr>
        <w:spacing w:after="0"/>
        <w:ind w:left="0"/>
        <w:jc w:val="both"/>
      </w:pPr>
      <w:r>
        <w:rPr>
          <w:rFonts w:ascii="Times New Roman"/>
          <w:b w:val="false"/>
          <w:i w:val="false"/>
          <w:color w:val="000000"/>
          <w:sz w:val="28"/>
        </w:rPr>
        <w:t xml:space="preserve">
      </w:t>
      </w:r>
    </w:p>
    <w:bookmarkEnd w:id="82"/>
    <w:p>
      <w:pPr>
        <w:spacing w:after="0"/>
        <w:ind w:left="0"/>
        <w:jc w:val="both"/>
      </w:pPr>
      <w:r>
        <w:drawing>
          <wp:inline distT="0" distB="0" distL="0" distR="0">
            <wp:extent cx="7810500" cy="812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812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27 Қосымша</w:t>
            </w:r>
          </w:p>
        </w:tc>
      </w:tr>
    </w:tbl>
    <w:bookmarkStart w:name="z120" w:id="83"/>
    <w:p>
      <w:pPr>
        <w:spacing w:after="0"/>
        <w:ind w:left="0"/>
        <w:jc w:val="left"/>
      </w:pPr>
      <w:r>
        <w:rPr>
          <w:rFonts w:ascii="Times New Roman"/>
          <w:b/>
          <w:i w:val="false"/>
          <w:color w:val="000000"/>
        </w:rPr>
        <w:t xml:space="preserve"> Нұра ауданы Баршын ауылдық округінің жайылым айналымдарының қолайлы схемасы</w:t>
      </w:r>
    </w:p>
    <w:bookmarkEnd w:id="83"/>
    <w:bookmarkStart w:name="z121" w:id="84"/>
    <w:p>
      <w:pPr>
        <w:spacing w:after="0"/>
        <w:ind w:left="0"/>
        <w:jc w:val="both"/>
      </w:pPr>
      <w:r>
        <w:rPr>
          <w:rFonts w:ascii="Times New Roman"/>
          <w:b w:val="false"/>
          <w:i w:val="false"/>
          <w:color w:val="000000"/>
          <w:sz w:val="28"/>
        </w:rPr>
        <w:t xml:space="preserve">
      </w:t>
      </w:r>
    </w:p>
    <w:bookmarkEnd w:id="84"/>
    <w:p>
      <w:pPr>
        <w:spacing w:after="0"/>
        <w:ind w:left="0"/>
        <w:jc w:val="both"/>
      </w:pPr>
      <w:r>
        <w:drawing>
          <wp:inline distT="0" distB="0" distL="0" distR="0">
            <wp:extent cx="7810500" cy="882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882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28 Қосымша</w:t>
            </w:r>
          </w:p>
        </w:tc>
      </w:tr>
    </w:tbl>
    <w:bookmarkStart w:name="z123" w:id="85"/>
    <w:p>
      <w:pPr>
        <w:spacing w:after="0"/>
        <w:ind w:left="0"/>
        <w:jc w:val="left"/>
      </w:pPr>
      <w:r>
        <w:rPr>
          <w:rFonts w:ascii="Times New Roman"/>
          <w:b/>
          <w:i w:val="false"/>
          <w:color w:val="000000"/>
        </w:rPr>
        <w:t xml:space="preserve"> Нұра ауданы Донской ауылдық округінің жайылым айналымдарының қолайлы схемасы</w:t>
      </w:r>
    </w:p>
    <w:bookmarkEnd w:id="85"/>
    <w:bookmarkStart w:name="z124" w:id="86"/>
    <w:p>
      <w:pPr>
        <w:spacing w:after="0"/>
        <w:ind w:left="0"/>
        <w:jc w:val="both"/>
      </w:pPr>
      <w:r>
        <w:rPr>
          <w:rFonts w:ascii="Times New Roman"/>
          <w:b w:val="false"/>
          <w:i w:val="false"/>
          <w:color w:val="000000"/>
          <w:sz w:val="28"/>
        </w:rPr>
        <w:t xml:space="preserve">
      </w:t>
      </w:r>
    </w:p>
    <w:bookmarkEnd w:id="86"/>
    <w:p>
      <w:pPr>
        <w:spacing w:after="0"/>
        <w:ind w:left="0"/>
        <w:jc w:val="both"/>
      </w:pPr>
      <w:r>
        <w:drawing>
          <wp:inline distT="0" distB="0" distL="0" distR="0">
            <wp:extent cx="7810500" cy="897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897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29 Қосымша</w:t>
            </w:r>
          </w:p>
        </w:tc>
      </w:tr>
    </w:tbl>
    <w:bookmarkStart w:name="z126" w:id="87"/>
    <w:p>
      <w:pPr>
        <w:spacing w:after="0"/>
        <w:ind w:left="0"/>
        <w:jc w:val="left"/>
      </w:pPr>
      <w:r>
        <w:rPr>
          <w:rFonts w:ascii="Times New Roman"/>
          <w:b/>
          <w:i w:val="false"/>
          <w:color w:val="000000"/>
        </w:rPr>
        <w:t xml:space="preserve"> Нұра ауданы Жараспай ауылдық округінің жайылым айналымдарының қолайлы схемасы</w:t>
      </w:r>
    </w:p>
    <w:bookmarkEnd w:id="87"/>
    <w:bookmarkStart w:name="z127" w:id="88"/>
    <w:p>
      <w:pPr>
        <w:spacing w:after="0"/>
        <w:ind w:left="0"/>
        <w:jc w:val="both"/>
      </w:pPr>
      <w:r>
        <w:rPr>
          <w:rFonts w:ascii="Times New Roman"/>
          <w:b w:val="false"/>
          <w:i w:val="false"/>
          <w:color w:val="000000"/>
          <w:sz w:val="28"/>
        </w:rPr>
        <w:t xml:space="preserve">
      </w:t>
      </w:r>
    </w:p>
    <w:bookmarkEnd w:id="88"/>
    <w:p>
      <w:pPr>
        <w:spacing w:after="0"/>
        <w:ind w:left="0"/>
        <w:jc w:val="both"/>
      </w:pPr>
      <w:r>
        <w:drawing>
          <wp:inline distT="0" distB="0" distL="0" distR="0">
            <wp:extent cx="7810500" cy="891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891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30 Қосымша</w:t>
            </w:r>
          </w:p>
        </w:tc>
      </w:tr>
    </w:tbl>
    <w:bookmarkStart w:name="z129" w:id="89"/>
    <w:p>
      <w:pPr>
        <w:spacing w:after="0"/>
        <w:ind w:left="0"/>
        <w:jc w:val="left"/>
      </w:pPr>
      <w:r>
        <w:rPr>
          <w:rFonts w:ascii="Times New Roman"/>
          <w:b/>
          <w:i w:val="false"/>
          <w:color w:val="000000"/>
        </w:rPr>
        <w:t xml:space="preserve"> Нұра ауданы Заречное ауылдық округінің жайылым айналымдарының қолайлы схемасы</w:t>
      </w:r>
    </w:p>
    <w:bookmarkEnd w:id="89"/>
    <w:bookmarkStart w:name="z130" w:id="90"/>
    <w:p>
      <w:pPr>
        <w:spacing w:after="0"/>
        <w:ind w:left="0"/>
        <w:jc w:val="both"/>
      </w:pPr>
      <w:r>
        <w:rPr>
          <w:rFonts w:ascii="Times New Roman"/>
          <w:b w:val="false"/>
          <w:i w:val="false"/>
          <w:color w:val="000000"/>
          <w:sz w:val="28"/>
        </w:rPr>
        <w:t xml:space="preserve">
      </w:t>
      </w:r>
    </w:p>
    <w:bookmarkEnd w:id="90"/>
    <w:p>
      <w:pPr>
        <w:spacing w:after="0"/>
        <w:ind w:left="0"/>
        <w:jc w:val="both"/>
      </w:pPr>
      <w:r>
        <w:drawing>
          <wp:inline distT="0" distB="0" distL="0" distR="0">
            <wp:extent cx="7810500" cy="869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869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31 Қосымша</w:t>
            </w:r>
          </w:p>
        </w:tc>
      </w:tr>
    </w:tbl>
    <w:bookmarkStart w:name="z132" w:id="91"/>
    <w:p>
      <w:pPr>
        <w:spacing w:after="0"/>
        <w:ind w:left="0"/>
        <w:jc w:val="left"/>
      </w:pPr>
      <w:r>
        <w:rPr>
          <w:rFonts w:ascii="Times New Roman"/>
          <w:b/>
          <w:i w:val="false"/>
          <w:color w:val="000000"/>
        </w:rPr>
        <w:t xml:space="preserve"> Нұра ауданы Ақмешіт ауылдық округінің жайылым айналымдарының қолайлы схемасы</w:t>
      </w:r>
    </w:p>
    <w:bookmarkEnd w:id="91"/>
    <w:bookmarkStart w:name="z133" w:id="92"/>
    <w:p>
      <w:pPr>
        <w:spacing w:after="0"/>
        <w:ind w:left="0"/>
        <w:jc w:val="both"/>
      </w:pPr>
      <w:r>
        <w:rPr>
          <w:rFonts w:ascii="Times New Roman"/>
          <w:b w:val="false"/>
          <w:i w:val="false"/>
          <w:color w:val="000000"/>
          <w:sz w:val="28"/>
        </w:rPr>
        <w:t xml:space="preserve">
      </w:t>
      </w:r>
    </w:p>
    <w:bookmarkEnd w:id="92"/>
    <w:p>
      <w:pPr>
        <w:spacing w:after="0"/>
        <w:ind w:left="0"/>
        <w:jc w:val="both"/>
      </w:pPr>
      <w:r>
        <w:drawing>
          <wp:inline distT="0" distB="0" distL="0" distR="0">
            <wp:extent cx="7810500" cy="882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882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32 Қосымша</w:t>
            </w:r>
          </w:p>
        </w:tc>
      </w:tr>
    </w:tbl>
    <w:bookmarkStart w:name="z135" w:id="93"/>
    <w:p>
      <w:pPr>
        <w:spacing w:after="0"/>
        <w:ind w:left="0"/>
        <w:jc w:val="left"/>
      </w:pPr>
      <w:r>
        <w:rPr>
          <w:rFonts w:ascii="Times New Roman"/>
          <w:b/>
          <w:i w:val="false"/>
          <w:color w:val="000000"/>
        </w:rPr>
        <w:t xml:space="preserve"> Нұра ауданы Индустриальный ауылдық округінің жайылым айналымдарының қолайлы схемасы</w:t>
      </w:r>
    </w:p>
    <w:bookmarkEnd w:id="93"/>
    <w:bookmarkStart w:name="z136" w:id="94"/>
    <w:p>
      <w:pPr>
        <w:spacing w:after="0"/>
        <w:ind w:left="0"/>
        <w:jc w:val="both"/>
      </w:pPr>
      <w:r>
        <w:rPr>
          <w:rFonts w:ascii="Times New Roman"/>
          <w:b w:val="false"/>
          <w:i w:val="false"/>
          <w:color w:val="000000"/>
          <w:sz w:val="28"/>
        </w:rPr>
        <w:t xml:space="preserve">
      </w:t>
      </w:r>
    </w:p>
    <w:bookmarkEnd w:id="94"/>
    <w:p>
      <w:pPr>
        <w:spacing w:after="0"/>
        <w:ind w:left="0"/>
        <w:jc w:val="both"/>
      </w:pPr>
      <w:r>
        <w:drawing>
          <wp:inline distT="0" distB="0" distL="0" distR="0">
            <wp:extent cx="7785100" cy="877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785100" cy="877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33 Қосымша</w:t>
            </w:r>
          </w:p>
        </w:tc>
      </w:tr>
    </w:tbl>
    <w:bookmarkStart w:name="z138" w:id="95"/>
    <w:p>
      <w:pPr>
        <w:spacing w:after="0"/>
        <w:ind w:left="0"/>
        <w:jc w:val="left"/>
      </w:pPr>
      <w:r>
        <w:rPr>
          <w:rFonts w:ascii="Times New Roman"/>
          <w:b/>
          <w:i w:val="false"/>
          <w:color w:val="000000"/>
        </w:rPr>
        <w:t xml:space="preserve"> Нұра ауданы Қарақойын ауылдық округінің жайылым айналымдарының қолайлы схемасы</w:t>
      </w:r>
    </w:p>
    <w:bookmarkEnd w:id="95"/>
    <w:bookmarkStart w:name="z139" w:id="96"/>
    <w:p>
      <w:pPr>
        <w:spacing w:after="0"/>
        <w:ind w:left="0"/>
        <w:jc w:val="both"/>
      </w:pPr>
      <w:r>
        <w:rPr>
          <w:rFonts w:ascii="Times New Roman"/>
          <w:b w:val="false"/>
          <w:i w:val="false"/>
          <w:color w:val="000000"/>
          <w:sz w:val="28"/>
        </w:rPr>
        <w:t xml:space="preserve">
      </w:t>
      </w:r>
    </w:p>
    <w:bookmarkEnd w:id="96"/>
    <w:p>
      <w:pPr>
        <w:spacing w:after="0"/>
        <w:ind w:left="0"/>
        <w:jc w:val="both"/>
      </w:pPr>
      <w:r>
        <w:drawing>
          <wp:inline distT="0" distB="0" distL="0" distR="0">
            <wp:extent cx="7810500" cy="838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838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34 Қосымша</w:t>
            </w:r>
          </w:p>
        </w:tc>
      </w:tr>
    </w:tbl>
    <w:bookmarkStart w:name="z141" w:id="97"/>
    <w:p>
      <w:pPr>
        <w:spacing w:after="0"/>
        <w:ind w:left="0"/>
        <w:jc w:val="left"/>
      </w:pPr>
      <w:r>
        <w:rPr>
          <w:rFonts w:ascii="Times New Roman"/>
          <w:b/>
          <w:i w:val="false"/>
          <w:color w:val="000000"/>
        </w:rPr>
        <w:t xml:space="preserve"> Нұра ауданы Қарой ауылдық округінің жайылым айналымдарының қолайлы схемасы</w:t>
      </w:r>
    </w:p>
    <w:bookmarkEnd w:id="97"/>
    <w:bookmarkStart w:name="z142" w:id="98"/>
    <w:p>
      <w:pPr>
        <w:spacing w:after="0"/>
        <w:ind w:left="0"/>
        <w:jc w:val="both"/>
      </w:pPr>
      <w:r>
        <w:rPr>
          <w:rFonts w:ascii="Times New Roman"/>
          <w:b w:val="false"/>
          <w:i w:val="false"/>
          <w:color w:val="000000"/>
          <w:sz w:val="28"/>
        </w:rPr>
        <w:t xml:space="preserve">
      </w:t>
      </w:r>
    </w:p>
    <w:bookmarkEnd w:id="98"/>
    <w:p>
      <w:pPr>
        <w:spacing w:after="0"/>
        <w:ind w:left="0"/>
        <w:jc w:val="both"/>
      </w:pPr>
      <w:r>
        <w:drawing>
          <wp:inline distT="0" distB="0" distL="0" distR="0">
            <wp:extent cx="7810500" cy="847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847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35 Қосымша</w:t>
            </w:r>
          </w:p>
        </w:tc>
      </w:tr>
    </w:tbl>
    <w:bookmarkStart w:name="z144" w:id="99"/>
    <w:p>
      <w:pPr>
        <w:spacing w:after="0"/>
        <w:ind w:left="0"/>
        <w:jc w:val="left"/>
      </w:pPr>
      <w:r>
        <w:rPr>
          <w:rFonts w:ascii="Times New Roman"/>
          <w:b/>
          <w:i w:val="false"/>
          <w:color w:val="000000"/>
        </w:rPr>
        <w:t xml:space="preserve"> Нұра ауданы Кеңжарық ауылдық округінің жайылым айналымдарының қолайлы схемасы</w:t>
      </w:r>
    </w:p>
    <w:bookmarkEnd w:id="99"/>
    <w:bookmarkStart w:name="z145" w:id="100"/>
    <w:p>
      <w:pPr>
        <w:spacing w:after="0"/>
        <w:ind w:left="0"/>
        <w:jc w:val="both"/>
      </w:pPr>
      <w:r>
        <w:rPr>
          <w:rFonts w:ascii="Times New Roman"/>
          <w:b w:val="false"/>
          <w:i w:val="false"/>
          <w:color w:val="000000"/>
          <w:sz w:val="28"/>
        </w:rPr>
        <w:t xml:space="preserve">
      </w:t>
      </w:r>
    </w:p>
    <w:bookmarkEnd w:id="100"/>
    <w:p>
      <w:pPr>
        <w:spacing w:after="0"/>
        <w:ind w:left="0"/>
        <w:jc w:val="both"/>
      </w:pPr>
      <w:r>
        <w:drawing>
          <wp:inline distT="0" distB="0" distL="0" distR="0">
            <wp:extent cx="7810500" cy="908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908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36 Қосымша</w:t>
            </w:r>
          </w:p>
        </w:tc>
      </w:tr>
    </w:tbl>
    <w:bookmarkStart w:name="z147" w:id="101"/>
    <w:p>
      <w:pPr>
        <w:spacing w:after="0"/>
        <w:ind w:left="0"/>
        <w:jc w:val="left"/>
      </w:pPr>
      <w:r>
        <w:rPr>
          <w:rFonts w:ascii="Times New Roman"/>
          <w:b/>
          <w:i w:val="false"/>
          <w:color w:val="000000"/>
        </w:rPr>
        <w:t xml:space="preserve"> Нұра ауданы Нұра кенті округінің жайылым айналымдарының қолайлы схемасы</w:t>
      </w:r>
    </w:p>
    <w:bookmarkEnd w:id="101"/>
    <w:bookmarkStart w:name="z148" w:id="102"/>
    <w:p>
      <w:pPr>
        <w:spacing w:after="0"/>
        <w:ind w:left="0"/>
        <w:jc w:val="both"/>
      </w:pPr>
      <w:r>
        <w:rPr>
          <w:rFonts w:ascii="Times New Roman"/>
          <w:b w:val="false"/>
          <w:i w:val="false"/>
          <w:color w:val="000000"/>
          <w:sz w:val="28"/>
        </w:rPr>
        <w:t xml:space="preserve">
      </w:t>
      </w:r>
    </w:p>
    <w:bookmarkEnd w:id="102"/>
    <w:p>
      <w:pPr>
        <w:spacing w:after="0"/>
        <w:ind w:left="0"/>
        <w:jc w:val="both"/>
      </w:pPr>
      <w:r>
        <w:drawing>
          <wp:inline distT="0" distB="0" distL="0" distR="0">
            <wp:extent cx="7810500" cy="859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859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37 Қосымша</w:t>
            </w:r>
          </w:p>
        </w:tc>
      </w:tr>
    </w:tbl>
    <w:bookmarkStart w:name="z150" w:id="103"/>
    <w:p>
      <w:pPr>
        <w:spacing w:after="0"/>
        <w:ind w:left="0"/>
        <w:jc w:val="left"/>
      </w:pPr>
      <w:r>
        <w:rPr>
          <w:rFonts w:ascii="Times New Roman"/>
          <w:b/>
          <w:i w:val="false"/>
          <w:color w:val="000000"/>
        </w:rPr>
        <w:t xml:space="preserve"> Нұра ауданы Егінді ауылдық округінің жайылым айналымдарының қолайлы схемасы</w:t>
      </w:r>
    </w:p>
    <w:bookmarkEnd w:id="103"/>
    <w:bookmarkStart w:name="z151" w:id="104"/>
    <w:p>
      <w:pPr>
        <w:spacing w:after="0"/>
        <w:ind w:left="0"/>
        <w:jc w:val="both"/>
      </w:pPr>
      <w:r>
        <w:rPr>
          <w:rFonts w:ascii="Times New Roman"/>
          <w:b w:val="false"/>
          <w:i w:val="false"/>
          <w:color w:val="000000"/>
          <w:sz w:val="28"/>
        </w:rPr>
        <w:t xml:space="preserve">
      </w:t>
      </w:r>
    </w:p>
    <w:bookmarkEnd w:id="104"/>
    <w:p>
      <w:pPr>
        <w:spacing w:after="0"/>
        <w:ind w:left="0"/>
        <w:jc w:val="both"/>
      </w:pPr>
      <w:r>
        <w:drawing>
          <wp:inline distT="0" distB="0" distL="0" distR="0">
            <wp:extent cx="7797800" cy="935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797800" cy="935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38 Қосымша</w:t>
            </w:r>
          </w:p>
        </w:tc>
      </w:tr>
    </w:tbl>
    <w:bookmarkStart w:name="z153" w:id="105"/>
    <w:p>
      <w:pPr>
        <w:spacing w:after="0"/>
        <w:ind w:left="0"/>
        <w:jc w:val="left"/>
      </w:pPr>
      <w:r>
        <w:rPr>
          <w:rFonts w:ascii="Times New Roman"/>
          <w:b/>
          <w:i w:val="false"/>
          <w:color w:val="000000"/>
        </w:rPr>
        <w:t xml:space="preserve"> Нұра ауданы Қорғанжар ауылдық округінің жайылым айналымдарының қолайлы схемасы</w:t>
      </w:r>
    </w:p>
    <w:bookmarkEnd w:id="105"/>
    <w:bookmarkStart w:name="z154" w:id="106"/>
    <w:p>
      <w:pPr>
        <w:spacing w:after="0"/>
        <w:ind w:left="0"/>
        <w:jc w:val="both"/>
      </w:pPr>
      <w:r>
        <w:rPr>
          <w:rFonts w:ascii="Times New Roman"/>
          <w:b w:val="false"/>
          <w:i w:val="false"/>
          <w:color w:val="000000"/>
          <w:sz w:val="28"/>
        </w:rPr>
        <w:t xml:space="preserve">
      </w:t>
      </w:r>
    </w:p>
    <w:bookmarkEnd w:id="106"/>
    <w:p>
      <w:pPr>
        <w:spacing w:after="0"/>
        <w:ind w:left="0"/>
        <w:jc w:val="both"/>
      </w:pPr>
      <w:r>
        <w:drawing>
          <wp:inline distT="0" distB="0" distL="0" distR="0">
            <wp:extent cx="7810500" cy="843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843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39 Қосымша</w:t>
            </w:r>
          </w:p>
        </w:tc>
      </w:tr>
    </w:tbl>
    <w:bookmarkStart w:name="z156" w:id="107"/>
    <w:p>
      <w:pPr>
        <w:spacing w:after="0"/>
        <w:ind w:left="0"/>
        <w:jc w:val="left"/>
      </w:pPr>
      <w:r>
        <w:rPr>
          <w:rFonts w:ascii="Times New Roman"/>
          <w:b/>
          <w:i w:val="false"/>
          <w:color w:val="000000"/>
        </w:rPr>
        <w:t xml:space="preserve"> Нұра ауданы Құланутпес ауылдық округінің жайылым айналымдарының қолайлы схемасы</w:t>
      </w:r>
    </w:p>
    <w:bookmarkEnd w:id="107"/>
    <w:bookmarkStart w:name="z157" w:id="108"/>
    <w:p>
      <w:pPr>
        <w:spacing w:after="0"/>
        <w:ind w:left="0"/>
        <w:jc w:val="both"/>
      </w:pPr>
      <w:r>
        <w:rPr>
          <w:rFonts w:ascii="Times New Roman"/>
          <w:b w:val="false"/>
          <w:i w:val="false"/>
          <w:color w:val="000000"/>
          <w:sz w:val="28"/>
        </w:rPr>
        <w:t xml:space="preserve">
      </w:t>
      </w:r>
    </w:p>
    <w:bookmarkEnd w:id="108"/>
    <w:p>
      <w:pPr>
        <w:spacing w:after="0"/>
        <w:ind w:left="0"/>
        <w:jc w:val="both"/>
      </w:pPr>
      <w:r>
        <w:drawing>
          <wp:inline distT="0" distB="0" distL="0" distR="0">
            <wp:extent cx="7810500" cy="904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904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40 Қосымша</w:t>
            </w:r>
          </w:p>
        </w:tc>
      </w:tr>
    </w:tbl>
    <w:bookmarkStart w:name="z159" w:id="109"/>
    <w:p>
      <w:pPr>
        <w:spacing w:after="0"/>
        <w:ind w:left="0"/>
        <w:jc w:val="left"/>
      </w:pPr>
      <w:r>
        <w:rPr>
          <w:rFonts w:ascii="Times New Roman"/>
          <w:b/>
          <w:i w:val="false"/>
          <w:color w:val="000000"/>
        </w:rPr>
        <w:t xml:space="preserve"> Нұра ауданы Қызылтал ауылдық округінің жайылым айналымдарының қолайлы схемасы</w:t>
      </w:r>
    </w:p>
    <w:bookmarkEnd w:id="109"/>
    <w:bookmarkStart w:name="z160" w:id="110"/>
    <w:p>
      <w:pPr>
        <w:spacing w:after="0"/>
        <w:ind w:left="0"/>
        <w:jc w:val="both"/>
      </w:pPr>
      <w:r>
        <w:rPr>
          <w:rFonts w:ascii="Times New Roman"/>
          <w:b w:val="false"/>
          <w:i w:val="false"/>
          <w:color w:val="000000"/>
          <w:sz w:val="28"/>
        </w:rPr>
        <w:t xml:space="preserve">
      </w:t>
      </w:r>
    </w:p>
    <w:bookmarkEnd w:id="110"/>
    <w:p>
      <w:pPr>
        <w:spacing w:after="0"/>
        <w:ind w:left="0"/>
        <w:jc w:val="both"/>
      </w:pPr>
      <w:r>
        <w:drawing>
          <wp:inline distT="0" distB="0" distL="0" distR="0">
            <wp:extent cx="7810500" cy="825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825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41 Қосымша</w:t>
            </w:r>
          </w:p>
        </w:tc>
      </w:tr>
    </w:tbl>
    <w:bookmarkStart w:name="z162" w:id="111"/>
    <w:p>
      <w:pPr>
        <w:spacing w:after="0"/>
        <w:ind w:left="0"/>
        <w:jc w:val="left"/>
      </w:pPr>
      <w:r>
        <w:rPr>
          <w:rFonts w:ascii="Times New Roman"/>
          <w:b/>
          <w:i w:val="false"/>
          <w:color w:val="000000"/>
        </w:rPr>
        <w:t xml:space="preserve"> Нұра ауданы Байтуған ауылдық округінің жайылым айналымдарының қолайлы схемасы</w:t>
      </w:r>
    </w:p>
    <w:bookmarkEnd w:id="111"/>
    <w:bookmarkStart w:name="z163" w:id="112"/>
    <w:p>
      <w:pPr>
        <w:spacing w:after="0"/>
        <w:ind w:left="0"/>
        <w:jc w:val="both"/>
      </w:pPr>
      <w:r>
        <w:rPr>
          <w:rFonts w:ascii="Times New Roman"/>
          <w:b w:val="false"/>
          <w:i w:val="false"/>
          <w:color w:val="000000"/>
          <w:sz w:val="28"/>
        </w:rPr>
        <w:t xml:space="preserve">
      </w:t>
      </w:r>
    </w:p>
    <w:bookmarkEnd w:id="112"/>
    <w:p>
      <w:pPr>
        <w:spacing w:after="0"/>
        <w:ind w:left="0"/>
        <w:jc w:val="both"/>
      </w:pPr>
      <w:r>
        <w:drawing>
          <wp:inline distT="0" distB="0" distL="0" distR="0">
            <wp:extent cx="7810500" cy="891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891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42 Қосымша</w:t>
            </w:r>
          </w:p>
        </w:tc>
      </w:tr>
    </w:tbl>
    <w:bookmarkStart w:name="z165" w:id="113"/>
    <w:p>
      <w:pPr>
        <w:spacing w:after="0"/>
        <w:ind w:left="0"/>
        <w:jc w:val="left"/>
      </w:pPr>
      <w:r>
        <w:rPr>
          <w:rFonts w:ascii="Times New Roman"/>
          <w:b/>
          <w:i w:val="false"/>
          <w:color w:val="000000"/>
        </w:rPr>
        <w:t xml:space="preserve"> Нұра ауданы Мұзбел ауылдық округінің жайылым айналымдарының қолайлы схемасы</w:t>
      </w:r>
    </w:p>
    <w:bookmarkEnd w:id="113"/>
    <w:bookmarkStart w:name="z166" w:id="114"/>
    <w:p>
      <w:pPr>
        <w:spacing w:after="0"/>
        <w:ind w:left="0"/>
        <w:jc w:val="both"/>
      </w:pPr>
      <w:r>
        <w:rPr>
          <w:rFonts w:ascii="Times New Roman"/>
          <w:b w:val="false"/>
          <w:i w:val="false"/>
          <w:color w:val="000000"/>
          <w:sz w:val="28"/>
        </w:rPr>
        <w:t xml:space="preserve">
      </w:t>
      </w:r>
    </w:p>
    <w:bookmarkEnd w:id="114"/>
    <w:p>
      <w:pPr>
        <w:spacing w:after="0"/>
        <w:ind w:left="0"/>
        <w:jc w:val="both"/>
      </w:pPr>
      <w:r>
        <w:drawing>
          <wp:inline distT="0" distB="0" distL="0" distR="0">
            <wp:extent cx="7810500" cy="873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873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43 Қосымша</w:t>
            </w:r>
          </w:p>
        </w:tc>
      </w:tr>
    </w:tbl>
    <w:bookmarkStart w:name="z168" w:id="115"/>
    <w:p>
      <w:pPr>
        <w:spacing w:after="0"/>
        <w:ind w:left="0"/>
        <w:jc w:val="left"/>
      </w:pPr>
      <w:r>
        <w:rPr>
          <w:rFonts w:ascii="Times New Roman"/>
          <w:b/>
          <w:i w:val="false"/>
          <w:color w:val="000000"/>
        </w:rPr>
        <w:t xml:space="preserve"> Нұра ауданы Соналы ауылдық округінің жайылым айналымдарының қолайлы схемасы</w:t>
      </w:r>
    </w:p>
    <w:bookmarkEnd w:id="115"/>
    <w:bookmarkStart w:name="z169" w:id="116"/>
    <w:p>
      <w:pPr>
        <w:spacing w:after="0"/>
        <w:ind w:left="0"/>
        <w:jc w:val="both"/>
      </w:pPr>
      <w:r>
        <w:rPr>
          <w:rFonts w:ascii="Times New Roman"/>
          <w:b w:val="false"/>
          <w:i w:val="false"/>
          <w:color w:val="000000"/>
          <w:sz w:val="28"/>
        </w:rPr>
        <w:t xml:space="preserve">
      </w:t>
      </w:r>
    </w:p>
    <w:bookmarkEnd w:id="116"/>
    <w:p>
      <w:pPr>
        <w:spacing w:after="0"/>
        <w:ind w:left="0"/>
        <w:jc w:val="both"/>
      </w:pPr>
      <w:r>
        <w:drawing>
          <wp:inline distT="0" distB="0" distL="0" distR="0">
            <wp:extent cx="7708900" cy="904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708900" cy="904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44 Қосымша</w:t>
            </w:r>
          </w:p>
        </w:tc>
      </w:tr>
    </w:tbl>
    <w:bookmarkStart w:name="z171" w:id="117"/>
    <w:p>
      <w:pPr>
        <w:spacing w:after="0"/>
        <w:ind w:left="0"/>
        <w:jc w:val="left"/>
      </w:pPr>
      <w:r>
        <w:rPr>
          <w:rFonts w:ascii="Times New Roman"/>
          <w:b/>
          <w:i w:val="false"/>
          <w:color w:val="000000"/>
        </w:rPr>
        <w:t xml:space="preserve"> Нұра ауданы Талдысай ауылдық округінің жайылым айналымдарының қолайлы схемасы</w:t>
      </w:r>
    </w:p>
    <w:bookmarkEnd w:id="117"/>
    <w:bookmarkStart w:name="z172" w:id="118"/>
    <w:p>
      <w:pPr>
        <w:spacing w:after="0"/>
        <w:ind w:left="0"/>
        <w:jc w:val="both"/>
      </w:pPr>
      <w:r>
        <w:rPr>
          <w:rFonts w:ascii="Times New Roman"/>
          <w:b w:val="false"/>
          <w:i w:val="false"/>
          <w:color w:val="000000"/>
          <w:sz w:val="28"/>
        </w:rPr>
        <w:t xml:space="preserve">
      </w:t>
      </w:r>
    </w:p>
    <w:bookmarkEnd w:id="118"/>
    <w:p>
      <w:pPr>
        <w:spacing w:after="0"/>
        <w:ind w:left="0"/>
        <w:jc w:val="both"/>
      </w:pPr>
      <w:r>
        <w:drawing>
          <wp:inline distT="0" distB="0" distL="0" distR="0">
            <wp:extent cx="7810500" cy="894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894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45 Қосымша</w:t>
            </w:r>
          </w:p>
        </w:tc>
      </w:tr>
    </w:tbl>
    <w:bookmarkStart w:name="z174" w:id="119"/>
    <w:p>
      <w:pPr>
        <w:spacing w:after="0"/>
        <w:ind w:left="0"/>
        <w:jc w:val="left"/>
      </w:pPr>
      <w:r>
        <w:rPr>
          <w:rFonts w:ascii="Times New Roman"/>
          <w:b/>
          <w:i w:val="false"/>
          <w:color w:val="000000"/>
        </w:rPr>
        <w:t xml:space="preserve"> Нұра ауданы Тассуат ауылдық округінің жайылым айналымдарының қолайлы схемасы</w:t>
      </w:r>
    </w:p>
    <w:bookmarkEnd w:id="119"/>
    <w:bookmarkStart w:name="z175" w:id="120"/>
    <w:p>
      <w:pPr>
        <w:spacing w:after="0"/>
        <w:ind w:left="0"/>
        <w:jc w:val="both"/>
      </w:pPr>
      <w:r>
        <w:rPr>
          <w:rFonts w:ascii="Times New Roman"/>
          <w:b w:val="false"/>
          <w:i w:val="false"/>
          <w:color w:val="000000"/>
          <w:sz w:val="28"/>
        </w:rPr>
        <w:t xml:space="preserve">
      </w:t>
      </w:r>
    </w:p>
    <w:bookmarkEnd w:id="120"/>
    <w:p>
      <w:pPr>
        <w:spacing w:after="0"/>
        <w:ind w:left="0"/>
        <w:jc w:val="both"/>
      </w:pPr>
      <w:r>
        <w:drawing>
          <wp:inline distT="0" distB="0" distL="0" distR="0">
            <wp:extent cx="7759700" cy="904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759700" cy="904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46 Қосымша</w:t>
            </w:r>
          </w:p>
        </w:tc>
      </w:tr>
    </w:tbl>
    <w:bookmarkStart w:name="z177" w:id="121"/>
    <w:p>
      <w:pPr>
        <w:spacing w:after="0"/>
        <w:ind w:left="0"/>
        <w:jc w:val="left"/>
      </w:pPr>
      <w:r>
        <w:rPr>
          <w:rFonts w:ascii="Times New Roman"/>
          <w:b/>
          <w:i w:val="false"/>
          <w:color w:val="000000"/>
        </w:rPr>
        <w:t xml:space="preserve"> Нұра ауданы Сарыөзен ауылдық округінің жайылым айналымдарының қолайлы схемасы</w:t>
      </w:r>
    </w:p>
    <w:bookmarkEnd w:id="121"/>
    <w:bookmarkStart w:name="z178" w:id="122"/>
    <w:p>
      <w:pPr>
        <w:spacing w:after="0"/>
        <w:ind w:left="0"/>
        <w:jc w:val="both"/>
      </w:pPr>
      <w:r>
        <w:rPr>
          <w:rFonts w:ascii="Times New Roman"/>
          <w:b w:val="false"/>
          <w:i w:val="false"/>
          <w:color w:val="000000"/>
          <w:sz w:val="28"/>
        </w:rPr>
        <w:t xml:space="preserve">
      </w:t>
      </w:r>
    </w:p>
    <w:bookmarkEnd w:id="122"/>
    <w:p>
      <w:pPr>
        <w:spacing w:after="0"/>
        <w:ind w:left="0"/>
        <w:jc w:val="both"/>
      </w:pPr>
      <w:r>
        <w:drawing>
          <wp:inline distT="0" distB="0" distL="0" distR="0">
            <wp:extent cx="7810500" cy="880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880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47 Қосымша</w:t>
            </w:r>
          </w:p>
        </w:tc>
      </w:tr>
    </w:tbl>
    <w:bookmarkStart w:name="z180" w:id="123"/>
    <w:p>
      <w:pPr>
        <w:spacing w:after="0"/>
        <w:ind w:left="0"/>
        <w:jc w:val="left"/>
      </w:pPr>
      <w:r>
        <w:rPr>
          <w:rFonts w:ascii="Times New Roman"/>
          <w:b/>
          <w:i w:val="false"/>
          <w:color w:val="000000"/>
        </w:rPr>
        <w:t xml:space="preserve"> Нұра ауданы Көбетей ауылдық округінің жайылым айналымдарының қолайлы схемасы</w:t>
      </w:r>
    </w:p>
    <w:bookmarkEnd w:id="123"/>
    <w:bookmarkStart w:name="z181" w:id="124"/>
    <w:p>
      <w:pPr>
        <w:spacing w:after="0"/>
        <w:ind w:left="0"/>
        <w:jc w:val="both"/>
      </w:pPr>
      <w:r>
        <w:rPr>
          <w:rFonts w:ascii="Times New Roman"/>
          <w:b w:val="false"/>
          <w:i w:val="false"/>
          <w:color w:val="000000"/>
          <w:sz w:val="28"/>
        </w:rPr>
        <w:t xml:space="preserve">
      </w:t>
      </w:r>
    </w:p>
    <w:bookmarkEnd w:id="124"/>
    <w:p>
      <w:pPr>
        <w:spacing w:after="0"/>
        <w:ind w:left="0"/>
        <w:jc w:val="both"/>
      </w:pPr>
      <w:r>
        <w:drawing>
          <wp:inline distT="0" distB="0" distL="0" distR="0">
            <wp:extent cx="7200900" cy="892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200900" cy="892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48 Қосымша</w:t>
            </w:r>
          </w:p>
        </w:tc>
      </w:tr>
    </w:tbl>
    <w:bookmarkStart w:name="z183" w:id="125"/>
    <w:p>
      <w:pPr>
        <w:spacing w:after="0"/>
        <w:ind w:left="0"/>
        <w:jc w:val="left"/>
      </w:pPr>
      <w:r>
        <w:rPr>
          <w:rFonts w:ascii="Times New Roman"/>
          <w:b/>
          <w:i w:val="false"/>
          <w:color w:val="000000"/>
        </w:rPr>
        <w:t xml:space="preserve"> Нұра ауданы Шахтер ауылдық округінің жайылым айналымдарының қолайлы схемасы</w:t>
      </w:r>
    </w:p>
    <w:bookmarkEnd w:id="125"/>
    <w:bookmarkStart w:name="z184" w:id="126"/>
    <w:p>
      <w:pPr>
        <w:spacing w:after="0"/>
        <w:ind w:left="0"/>
        <w:jc w:val="both"/>
      </w:pPr>
      <w:r>
        <w:rPr>
          <w:rFonts w:ascii="Times New Roman"/>
          <w:b w:val="false"/>
          <w:i w:val="false"/>
          <w:color w:val="000000"/>
          <w:sz w:val="28"/>
        </w:rPr>
        <w:t xml:space="preserve">
      </w:t>
      </w:r>
    </w:p>
    <w:bookmarkEnd w:id="126"/>
    <w:p>
      <w:pPr>
        <w:spacing w:after="0"/>
        <w:ind w:left="0"/>
        <w:jc w:val="both"/>
      </w:pPr>
      <w:r>
        <w:drawing>
          <wp:inline distT="0" distB="0" distL="0" distR="0">
            <wp:extent cx="7810500" cy="902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902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49 Қосымша</w:t>
            </w:r>
          </w:p>
        </w:tc>
      </w:tr>
    </w:tbl>
    <w:bookmarkStart w:name="z186" w:id="127"/>
    <w:p>
      <w:pPr>
        <w:spacing w:after="0"/>
        <w:ind w:left="0"/>
        <w:jc w:val="left"/>
      </w:pPr>
      <w:r>
        <w:rPr>
          <w:rFonts w:ascii="Times New Roman"/>
          <w:b/>
          <w:i w:val="false"/>
          <w:color w:val="000000"/>
        </w:rPr>
        <w:t xml:space="preserve"> Нұра ауданы Шұбаркөл ауылдық округінің жайылым айналымдарының қолайлы схемасы</w:t>
      </w:r>
    </w:p>
    <w:bookmarkEnd w:id="127"/>
    <w:bookmarkStart w:name="z187" w:id="128"/>
    <w:p>
      <w:pPr>
        <w:spacing w:after="0"/>
        <w:ind w:left="0"/>
        <w:jc w:val="both"/>
      </w:pPr>
      <w:r>
        <w:rPr>
          <w:rFonts w:ascii="Times New Roman"/>
          <w:b w:val="false"/>
          <w:i w:val="false"/>
          <w:color w:val="000000"/>
          <w:sz w:val="28"/>
        </w:rPr>
        <w:t xml:space="preserve">
      </w:t>
      </w:r>
    </w:p>
    <w:bookmarkEnd w:id="128"/>
    <w:p>
      <w:pPr>
        <w:spacing w:after="0"/>
        <w:ind w:left="0"/>
        <w:jc w:val="both"/>
      </w:pPr>
      <w:r>
        <w:drawing>
          <wp:inline distT="0" distB="0" distL="0" distR="0">
            <wp:extent cx="7810500" cy="848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848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50 Қосымша</w:t>
            </w:r>
          </w:p>
        </w:tc>
      </w:tr>
    </w:tbl>
    <w:bookmarkStart w:name="z189" w:id="129"/>
    <w:p>
      <w:pPr>
        <w:spacing w:after="0"/>
        <w:ind w:left="0"/>
        <w:jc w:val="left"/>
      </w:pPr>
      <w:r>
        <w:rPr>
          <w:rFonts w:ascii="Times New Roman"/>
          <w:b/>
          <w:i w:val="false"/>
          <w:color w:val="000000"/>
        </w:rPr>
        <w:t xml:space="preserve"> Нұра ауданы Ахмет ауылдық округінің жайылым айналымдарының қолайлы схемасы</w:t>
      </w:r>
    </w:p>
    <w:bookmarkEnd w:id="129"/>
    <w:bookmarkStart w:name="z190" w:id="130"/>
    <w:p>
      <w:pPr>
        <w:spacing w:after="0"/>
        <w:ind w:left="0"/>
        <w:jc w:val="both"/>
      </w:pPr>
      <w:r>
        <w:rPr>
          <w:rFonts w:ascii="Times New Roman"/>
          <w:b w:val="false"/>
          <w:i w:val="false"/>
          <w:color w:val="000000"/>
          <w:sz w:val="28"/>
        </w:rPr>
        <w:t xml:space="preserve">
      </w:t>
      </w:r>
    </w:p>
    <w:bookmarkEnd w:id="130"/>
    <w:p>
      <w:pPr>
        <w:spacing w:after="0"/>
        <w:ind w:left="0"/>
        <w:jc w:val="both"/>
      </w:pPr>
      <w:r>
        <w:drawing>
          <wp:inline distT="0" distB="0" distL="0" distR="0">
            <wp:extent cx="7810500" cy="892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892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51 Қосымша</w:t>
            </w:r>
          </w:p>
        </w:tc>
      </w:tr>
    </w:tbl>
    <w:bookmarkStart w:name="z192" w:id="131"/>
    <w:p>
      <w:pPr>
        <w:spacing w:after="0"/>
        <w:ind w:left="0"/>
        <w:jc w:val="left"/>
      </w:pPr>
      <w:r>
        <w:rPr>
          <w:rFonts w:ascii="Times New Roman"/>
          <w:b/>
          <w:i w:val="false"/>
          <w:color w:val="000000"/>
        </w:rPr>
        <w:t xml:space="preserve"> Нұра ауданы Балықтыкөл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31"/>
    <w:bookmarkStart w:name="z193" w:id="132"/>
    <w:p>
      <w:pPr>
        <w:spacing w:after="0"/>
        <w:ind w:left="0"/>
        <w:jc w:val="both"/>
      </w:pPr>
      <w:r>
        <w:rPr>
          <w:rFonts w:ascii="Times New Roman"/>
          <w:b w:val="false"/>
          <w:i w:val="false"/>
          <w:color w:val="000000"/>
          <w:sz w:val="28"/>
        </w:rPr>
        <w:t xml:space="preserve">
      </w:t>
      </w:r>
    </w:p>
    <w:bookmarkEnd w:id="132"/>
    <w:p>
      <w:pPr>
        <w:spacing w:after="0"/>
        <w:ind w:left="0"/>
        <w:jc w:val="both"/>
      </w:pPr>
      <w:r>
        <w:drawing>
          <wp:inline distT="0" distB="0" distL="0" distR="0">
            <wp:extent cx="7810500" cy="873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873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52 Қосымша</w:t>
            </w:r>
          </w:p>
        </w:tc>
      </w:tr>
    </w:tbl>
    <w:bookmarkStart w:name="z195" w:id="133"/>
    <w:p>
      <w:pPr>
        <w:spacing w:after="0"/>
        <w:ind w:left="0"/>
        <w:jc w:val="left"/>
      </w:pPr>
      <w:r>
        <w:rPr>
          <w:rFonts w:ascii="Times New Roman"/>
          <w:b/>
          <w:i w:val="false"/>
          <w:color w:val="000000"/>
        </w:rPr>
        <w:t xml:space="preserve"> Нұра ауданы Баршын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33"/>
    <w:bookmarkStart w:name="z196" w:id="134"/>
    <w:p>
      <w:pPr>
        <w:spacing w:after="0"/>
        <w:ind w:left="0"/>
        <w:jc w:val="both"/>
      </w:pPr>
      <w:r>
        <w:rPr>
          <w:rFonts w:ascii="Times New Roman"/>
          <w:b w:val="false"/>
          <w:i w:val="false"/>
          <w:color w:val="000000"/>
          <w:sz w:val="28"/>
        </w:rPr>
        <w:t xml:space="preserve">
      </w:t>
      </w:r>
    </w:p>
    <w:bookmarkEnd w:id="134"/>
    <w:p>
      <w:pPr>
        <w:spacing w:after="0"/>
        <w:ind w:left="0"/>
        <w:jc w:val="both"/>
      </w:pPr>
      <w:r>
        <w:drawing>
          <wp:inline distT="0" distB="0" distL="0" distR="0">
            <wp:extent cx="7810500" cy="880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880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53 Қосымша</w:t>
            </w:r>
          </w:p>
        </w:tc>
      </w:tr>
    </w:tbl>
    <w:bookmarkStart w:name="z198" w:id="135"/>
    <w:p>
      <w:pPr>
        <w:spacing w:after="0"/>
        <w:ind w:left="0"/>
        <w:jc w:val="left"/>
      </w:pPr>
      <w:r>
        <w:rPr>
          <w:rFonts w:ascii="Times New Roman"/>
          <w:b/>
          <w:i w:val="false"/>
          <w:color w:val="000000"/>
        </w:rPr>
        <w:t xml:space="preserve"> Нұра ауданы Донской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35"/>
    <w:bookmarkStart w:name="z199" w:id="136"/>
    <w:p>
      <w:pPr>
        <w:spacing w:after="0"/>
        <w:ind w:left="0"/>
        <w:jc w:val="both"/>
      </w:pPr>
      <w:r>
        <w:rPr>
          <w:rFonts w:ascii="Times New Roman"/>
          <w:b w:val="false"/>
          <w:i w:val="false"/>
          <w:color w:val="000000"/>
          <w:sz w:val="28"/>
        </w:rPr>
        <w:t xml:space="preserve">
      </w:t>
      </w:r>
    </w:p>
    <w:bookmarkEnd w:id="136"/>
    <w:p>
      <w:pPr>
        <w:spacing w:after="0"/>
        <w:ind w:left="0"/>
        <w:jc w:val="both"/>
      </w:pPr>
      <w:r>
        <w:drawing>
          <wp:inline distT="0" distB="0" distL="0" distR="0">
            <wp:extent cx="7810500" cy="844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844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54 Қосымша</w:t>
            </w:r>
          </w:p>
        </w:tc>
      </w:tr>
    </w:tbl>
    <w:bookmarkStart w:name="z201" w:id="137"/>
    <w:p>
      <w:pPr>
        <w:spacing w:after="0"/>
        <w:ind w:left="0"/>
        <w:jc w:val="left"/>
      </w:pPr>
      <w:r>
        <w:rPr>
          <w:rFonts w:ascii="Times New Roman"/>
          <w:b/>
          <w:i w:val="false"/>
          <w:color w:val="000000"/>
        </w:rPr>
        <w:t xml:space="preserve"> Нұра ауданы Жараспай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37"/>
    <w:bookmarkStart w:name="z202" w:id="138"/>
    <w:p>
      <w:pPr>
        <w:spacing w:after="0"/>
        <w:ind w:left="0"/>
        <w:jc w:val="both"/>
      </w:pPr>
      <w:r>
        <w:rPr>
          <w:rFonts w:ascii="Times New Roman"/>
          <w:b w:val="false"/>
          <w:i w:val="false"/>
          <w:color w:val="000000"/>
          <w:sz w:val="28"/>
        </w:rPr>
        <w:t xml:space="preserve">
      </w:t>
      </w:r>
    </w:p>
    <w:bookmarkEnd w:id="138"/>
    <w:p>
      <w:pPr>
        <w:spacing w:after="0"/>
        <w:ind w:left="0"/>
        <w:jc w:val="both"/>
      </w:pPr>
      <w:r>
        <w:drawing>
          <wp:inline distT="0" distB="0" distL="0" distR="0">
            <wp:extent cx="7810500" cy="889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889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55 Қосымша</w:t>
            </w:r>
          </w:p>
        </w:tc>
      </w:tr>
    </w:tbl>
    <w:bookmarkStart w:name="z204" w:id="139"/>
    <w:p>
      <w:pPr>
        <w:spacing w:after="0"/>
        <w:ind w:left="0"/>
        <w:jc w:val="left"/>
      </w:pPr>
      <w:r>
        <w:rPr>
          <w:rFonts w:ascii="Times New Roman"/>
          <w:b/>
          <w:i w:val="false"/>
          <w:color w:val="000000"/>
        </w:rPr>
        <w:t xml:space="preserve"> Нұра ауданы Заречное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39"/>
    <w:bookmarkStart w:name="z205" w:id="140"/>
    <w:p>
      <w:pPr>
        <w:spacing w:after="0"/>
        <w:ind w:left="0"/>
        <w:jc w:val="both"/>
      </w:pPr>
      <w:r>
        <w:rPr>
          <w:rFonts w:ascii="Times New Roman"/>
          <w:b w:val="false"/>
          <w:i w:val="false"/>
          <w:color w:val="000000"/>
          <w:sz w:val="28"/>
        </w:rPr>
        <w:t xml:space="preserve">
      </w:t>
      </w:r>
    </w:p>
    <w:bookmarkEnd w:id="140"/>
    <w:p>
      <w:pPr>
        <w:spacing w:after="0"/>
        <w:ind w:left="0"/>
        <w:jc w:val="both"/>
      </w:pPr>
      <w:r>
        <w:drawing>
          <wp:inline distT="0" distB="0" distL="0" distR="0">
            <wp:extent cx="7810500" cy="864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864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56 Қосымша</w:t>
            </w:r>
          </w:p>
        </w:tc>
      </w:tr>
    </w:tbl>
    <w:bookmarkStart w:name="z207" w:id="141"/>
    <w:p>
      <w:pPr>
        <w:spacing w:after="0"/>
        <w:ind w:left="0"/>
        <w:jc w:val="left"/>
      </w:pPr>
      <w:r>
        <w:rPr>
          <w:rFonts w:ascii="Times New Roman"/>
          <w:b/>
          <w:i w:val="false"/>
          <w:color w:val="000000"/>
        </w:rPr>
        <w:t xml:space="preserve"> Нұра ауданы Ақмешіт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41"/>
    <w:bookmarkStart w:name="z208" w:id="142"/>
    <w:p>
      <w:pPr>
        <w:spacing w:after="0"/>
        <w:ind w:left="0"/>
        <w:jc w:val="both"/>
      </w:pPr>
      <w:r>
        <w:rPr>
          <w:rFonts w:ascii="Times New Roman"/>
          <w:b w:val="false"/>
          <w:i w:val="false"/>
          <w:color w:val="000000"/>
          <w:sz w:val="28"/>
        </w:rPr>
        <w:t xml:space="preserve">
      </w:t>
      </w:r>
    </w:p>
    <w:bookmarkEnd w:id="142"/>
    <w:p>
      <w:pPr>
        <w:spacing w:after="0"/>
        <w:ind w:left="0"/>
        <w:jc w:val="both"/>
      </w:pPr>
      <w:r>
        <w:drawing>
          <wp:inline distT="0" distB="0" distL="0" distR="0">
            <wp:extent cx="7810500" cy="854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854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57 Қосымша</w:t>
            </w:r>
          </w:p>
        </w:tc>
      </w:tr>
    </w:tbl>
    <w:bookmarkStart w:name="z210" w:id="143"/>
    <w:p>
      <w:pPr>
        <w:spacing w:after="0"/>
        <w:ind w:left="0"/>
        <w:jc w:val="left"/>
      </w:pPr>
      <w:r>
        <w:rPr>
          <w:rFonts w:ascii="Times New Roman"/>
          <w:b/>
          <w:i w:val="false"/>
          <w:color w:val="000000"/>
        </w:rPr>
        <w:t xml:space="preserve"> Нұра ауданы Индустриальный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43"/>
    <w:bookmarkStart w:name="z211" w:id="144"/>
    <w:p>
      <w:pPr>
        <w:spacing w:after="0"/>
        <w:ind w:left="0"/>
        <w:jc w:val="both"/>
      </w:pPr>
      <w:r>
        <w:rPr>
          <w:rFonts w:ascii="Times New Roman"/>
          <w:b w:val="false"/>
          <w:i w:val="false"/>
          <w:color w:val="000000"/>
          <w:sz w:val="28"/>
        </w:rPr>
        <w:t xml:space="preserve">
      </w:t>
      </w:r>
    </w:p>
    <w:bookmarkEnd w:id="144"/>
    <w:p>
      <w:pPr>
        <w:spacing w:after="0"/>
        <w:ind w:left="0"/>
        <w:jc w:val="both"/>
      </w:pPr>
      <w:r>
        <w:drawing>
          <wp:inline distT="0" distB="0" distL="0" distR="0">
            <wp:extent cx="7810500" cy="896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896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58 Қосымша</w:t>
            </w:r>
          </w:p>
        </w:tc>
      </w:tr>
    </w:tbl>
    <w:bookmarkStart w:name="z213" w:id="145"/>
    <w:p>
      <w:pPr>
        <w:spacing w:after="0"/>
        <w:ind w:left="0"/>
        <w:jc w:val="left"/>
      </w:pPr>
      <w:r>
        <w:rPr>
          <w:rFonts w:ascii="Times New Roman"/>
          <w:b/>
          <w:i w:val="false"/>
          <w:color w:val="000000"/>
        </w:rPr>
        <w:t xml:space="preserve"> Нұра ауданы Қарақойын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45"/>
    <w:bookmarkStart w:name="z214" w:id="146"/>
    <w:p>
      <w:pPr>
        <w:spacing w:after="0"/>
        <w:ind w:left="0"/>
        <w:jc w:val="both"/>
      </w:pPr>
      <w:r>
        <w:rPr>
          <w:rFonts w:ascii="Times New Roman"/>
          <w:b w:val="false"/>
          <w:i w:val="false"/>
          <w:color w:val="000000"/>
          <w:sz w:val="28"/>
        </w:rPr>
        <w:t xml:space="preserve">
      </w:t>
      </w:r>
    </w:p>
    <w:bookmarkEnd w:id="146"/>
    <w:p>
      <w:pPr>
        <w:spacing w:after="0"/>
        <w:ind w:left="0"/>
        <w:jc w:val="both"/>
      </w:pPr>
      <w:r>
        <w:drawing>
          <wp:inline distT="0" distB="0" distL="0" distR="0">
            <wp:extent cx="7810500" cy="855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855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59 Қосымша</w:t>
            </w:r>
          </w:p>
        </w:tc>
      </w:tr>
    </w:tbl>
    <w:bookmarkStart w:name="z216" w:id="147"/>
    <w:p>
      <w:pPr>
        <w:spacing w:after="0"/>
        <w:ind w:left="0"/>
        <w:jc w:val="left"/>
      </w:pPr>
      <w:r>
        <w:rPr>
          <w:rFonts w:ascii="Times New Roman"/>
          <w:b/>
          <w:i w:val="false"/>
          <w:color w:val="000000"/>
        </w:rPr>
        <w:t xml:space="preserve"> Нұра ауданы Қарой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47"/>
    <w:bookmarkStart w:name="z217" w:id="148"/>
    <w:p>
      <w:pPr>
        <w:spacing w:after="0"/>
        <w:ind w:left="0"/>
        <w:jc w:val="both"/>
      </w:pPr>
      <w:r>
        <w:rPr>
          <w:rFonts w:ascii="Times New Roman"/>
          <w:b w:val="false"/>
          <w:i w:val="false"/>
          <w:color w:val="000000"/>
          <w:sz w:val="28"/>
        </w:rPr>
        <w:t xml:space="preserve">
      </w:t>
      </w:r>
    </w:p>
    <w:bookmarkEnd w:id="148"/>
    <w:p>
      <w:pPr>
        <w:spacing w:after="0"/>
        <w:ind w:left="0"/>
        <w:jc w:val="both"/>
      </w:pPr>
      <w:r>
        <w:drawing>
          <wp:inline distT="0" distB="0" distL="0" distR="0">
            <wp:extent cx="7810500" cy="868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868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60 Қосымша</w:t>
            </w:r>
          </w:p>
        </w:tc>
      </w:tr>
    </w:tbl>
    <w:bookmarkStart w:name="z219" w:id="149"/>
    <w:p>
      <w:pPr>
        <w:spacing w:after="0"/>
        <w:ind w:left="0"/>
        <w:jc w:val="left"/>
      </w:pPr>
      <w:r>
        <w:rPr>
          <w:rFonts w:ascii="Times New Roman"/>
          <w:b/>
          <w:i w:val="false"/>
          <w:color w:val="000000"/>
        </w:rPr>
        <w:t xml:space="preserve"> Нұра ауданы Кеңжарық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49"/>
    <w:bookmarkStart w:name="z220" w:id="150"/>
    <w:p>
      <w:pPr>
        <w:spacing w:after="0"/>
        <w:ind w:left="0"/>
        <w:jc w:val="both"/>
      </w:pPr>
      <w:r>
        <w:rPr>
          <w:rFonts w:ascii="Times New Roman"/>
          <w:b w:val="false"/>
          <w:i w:val="false"/>
          <w:color w:val="000000"/>
          <w:sz w:val="28"/>
        </w:rPr>
        <w:t xml:space="preserve">
      </w:t>
      </w:r>
    </w:p>
    <w:bookmarkEnd w:id="150"/>
    <w:p>
      <w:pPr>
        <w:spacing w:after="0"/>
        <w:ind w:left="0"/>
        <w:jc w:val="both"/>
      </w:pPr>
      <w:r>
        <w:drawing>
          <wp:inline distT="0" distB="0" distL="0" distR="0">
            <wp:extent cx="7810500" cy="824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824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61 Қосымша</w:t>
            </w:r>
          </w:p>
        </w:tc>
      </w:tr>
    </w:tbl>
    <w:bookmarkStart w:name="z222" w:id="151"/>
    <w:p>
      <w:pPr>
        <w:spacing w:after="0"/>
        <w:ind w:left="0"/>
        <w:jc w:val="left"/>
      </w:pPr>
      <w:r>
        <w:rPr>
          <w:rFonts w:ascii="Times New Roman"/>
          <w:b/>
          <w:i w:val="false"/>
          <w:color w:val="000000"/>
        </w:rPr>
        <w:t xml:space="preserve"> Нұра ауданы Нұра кенті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51"/>
    <w:bookmarkStart w:name="z223" w:id="152"/>
    <w:p>
      <w:pPr>
        <w:spacing w:after="0"/>
        <w:ind w:left="0"/>
        <w:jc w:val="both"/>
      </w:pPr>
      <w:r>
        <w:rPr>
          <w:rFonts w:ascii="Times New Roman"/>
          <w:b w:val="false"/>
          <w:i w:val="false"/>
          <w:color w:val="000000"/>
          <w:sz w:val="28"/>
        </w:rPr>
        <w:t xml:space="preserve">
      </w:t>
      </w:r>
    </w:p>
    <w:bookmarkEnd w:id="152"/>
    <w:p>
      <w:pPr>
        <w:spacing w:after="0"/>
        <w:ind w:left="0"/>
        <w:jc w:val="both"/>
      </w:pPr>
      <w:r>
        <w:drawing>
          <wp:inline distT="0" distB="0" distL="0" distR="0">
            <wp:extent cx="7810500" cy="857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857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62 Қосымша</w:t>
            </w:r>
          </w:p>
        </w:tc>
      </w:tr>
    </w:tbl>
    <w:bookmarkStart w:name="z225" w:id="153"/>
    <w:p>
      <w:pPr>
        <w:spacing w:after="0"/>
        <w:ind w:left="0"/>
        <w:jc w:val="left"/>
      </w:pPr>
      <w:r>
        <w:rPr>
          <w:rFonts w:ascii="Times New Roman"/>
          <w:b/>
          <w:i w:val="false"/>
          <w:color w:val="000000"/>
        </w:rPr>
        <w:t xml:space="preserve"> Нұра ауданы Егінді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53"/>
    <w:bookmarkStart w:name="z226" w:id="154"/>
    <w:p>
      <w:pPr>
        <w:spacing w:after="0"/>
        <w:ind w:left="0"/>
        <w:jc w:val="both"/>
      </w:pPr>
      <w:r>
        <w:rPr>
          <w:rFonts w:ascii="Times New Roman"/>
          <w:b w:val="false"/>
          <w:i w:val="false"/>
          <w:color w:val="000000"/>
          <w:sz w:val="28"/>
        </w:rPr>
        <w:t xml:space="preserve">
      </w:t>
      </w:r>
    </w:p>
    <w:bookmarkEnd w:id="154"/>
    <w:p>
      <w:pPr>
        <w:spacing w:after="0"/>
        <w:ind w:left="0"/>
        <w:jc w:val="both"/>
      </w:pPr>
      <w:r>
        <w:drawing>
          <wp:inline distT="0" distB="0" distL="0" distR="0">
            <wp:extent cx="7810500" cy="810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10500" cy="810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63 Қосымша</w:t>
            </w:r>
          </w:p>
        </w:tc>
      </w:tr>
    </w:tbl>
    <w:bookmarkStart w:name="z228" w:id="155"/>
    <w:p>
      <w:pPr>
        <w:spacing w:after="0"/>
        <w:ind w:left="0"/>
        <w:jc w:val="left"/>
      </w:pPr>
      <w:r>
        <w:rPr>
          <w:rFonts w:ascii="Times New Roman"/>
          <w:b/>
          <w:i w:val="false"/>
          <w:color w:val="000000"/>
        </w:rPr>
        <w:t xml:space="preserve"> Нұра ауданы Қорғанжар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55"/>
    <w:bookmarkStart w:name="z229" w:id="156"/>
    <w:p>
      <w:pPr>
        <w:spacing w:after="0"/>
        <w:ind w:left="0"/>
        <w:jc w:val="both"/>
      </w:pPr>
      <w:r>
        <w:rPr>
          <w:rFonts w:ascii="Times New Roman"/>
          <w:b w:val="false"/>
          <w:i w:val="false"/>
          <w:color w:val="000000"/>
          <w:sz w:val="28"/>
        </w:rPr>
        <w:t xml:space="preserve">
      </w:t>
      </w:r>
    </w:p>
    <w:bookmarkEnd w:id="156"/>
    <w:p>
      <w:pPr>
        <w:spacing w:after="0"/>
        <w:ind w:left="0"/>
        <w:jc w:val="both"/>
      </w:pPr>
      <w:r>
        <w:drawing>
          <wp:inline distT="0" distB="0" distL="0" distR="0">
            <wp:extent cx="7810500" cy="835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835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64 Қосымша</w:t>
            </w:r>
          </w:p>
        </w:tc>
      </w:tr>
    </w:tbl>
    <w:bookmarkStart w:name="z231" w:id="157"/>
    <w:p>
      <w:pPr>
        <w:spacing w:after="0"/>
        <w:ind w:left="0"/>
        <w:jc w:val="left"/>
      </w:pPr>
      <w:r>
        <w:rPr>
          <w:rFonts w:ascii="Times New Roman"/>
          <w:b/>
          <w:i w:val="false"/>
          <w:color w:val="000000"/>
        </w:rPr>
        <w:t xml:space="preserve"> Нұра ауданы Құланутпес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57"/>
    <w:bookmarkStart w:name="z232" w:id="158"/>
    <w:p>
      <w:pPr>
        <w:spacing w:after="0"/>
        <w:ind w:left="0"/>
        <w:jc w:val="both"/>
      </w:pPr>
      <w:r>
        <w:rPr>
          <w:rFonts w:ascii="Times New Roman"/>
          <w:b w:val="false"/>
          <w:i w:val="false"/>
          <w:color w:val="000000"/>
          <w:sz w:val="28"/>
        </w:rPr>
        <w:t xml:space="preserve">
      </w:t>
      </w:r>
    </w:p>
    <w:bookmarkEnd w:id="158"/>
    <w:p>
      <w:pPr>
        <w:spacing w:after="0"/>
        <w:ind w:left="0"/>
        <w:jc w:val="both"/>
      </w:pPr>
      <w:r>
        <w:drawing>
          <wp:inline distT="0" distB="0" distL="0" distR="0">
            <wp:extent cx="7810500" cy="831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831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65 Қосымша</w:t>
            </w:r>
          </w:p>
        </w:tc>
      </w:tr>
    </w:tbl>
    <w:bookmarkStart w:name="z234" w:id="159"/>
    <w:p>
      <w:pPr>
        <w:spacing w:after="0"/>
        <w:ind w:left="0"/>
        <w:jc w:val="left"/>
      </w:pPr>
      <w:r>
        <w:rPr>
          <w:rFonts w:ascii="Times New Roman"/>
          <w:b/>
          <w:i w:val="false"/>
          <w:color w:val="000000"/>
        </w:rPr>
        <w:t xml:space="preserve"> Нұра ауданы Қызылтал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59"/>
    <w:bookmarkStart w:name="z235" w:id="160"/>
    <w:p>
      <w:pPr>
        <w:spacing w:after="0"/>
        <w:ind w:left="0"/>
        <w:jc w:val="both"/>
      </w:pPr>
      <w:r>
        <w:rPr>
          <w:rFonts w:ascii="Times New Roman"/>
          <w:b w:val="false"/>
          <w:i w:val="false"/>
          <w:color w:val="000000"/>
          <w:sz w:val="28"/>
        </w:rPr>
        <w:t xml:space="preserve">
      </w:t>
      </w:r>
    </w:p>
    <w:bookmarkEnd w:id="160"/>
    <w:p>
      <w:pPr>
        <w:spacing w:after="0"/>
        <w:ind w:left="0"/>
        <w:jc w:val="both"/>
      </w:pPr>
      <w:r>
        <w:drawing>
          <wp:inline distT="0" distB="0" distL="0" distR="0">
            <wp:extent cx="7810500" cy="838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838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66 Қосымша</w:t>
            </w:r>
          </w:p>
        </w:tc>
      </w:tr>
    </w:tbl>
    <w:bookmarkStart w:name="z237" w:id="161"/>
    <w:p>
      <w:pPr>
        <w:spacing w:after="0"/>
        <w:ind w:left="0"/>
        <w:jc w:val="left"/>
      </w:pPr>
      <w:r>
        <w:rPr>
          <w:rFonts w:ascii="Times New Roman"/>
          <w:b/>
          <w:i w:val="false"/>
          <w:color w:val="000000"/>
        </w:rPr>
        <w:t xml:space="preserve"> Нұра ауданы Байтуған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61"/>
    <w:bookmarkStart w:name="z238" w:id="162"/>
    <w:p>
      <w:pPr>
        <w:spacing w:after="0"/>
        <w:ind w:left="0"/>
        <w:jc w:val="both"/>
      </w:pPr>
      <w:r>
        <w:rPr>
          <w:rFonts w:ascii="Times New Roman"/>
          <w:b w:val="false"/>
          <w:i w:val="false"/>
          <w:color w:val="000000"/>
          <w:sz w:val="28"/>
        </w:rPr>
        <w:t xml:space="preserve">
      </w:t>
      </w:r>
    </w:p>
    <w:bookmarkEnd w:id="162"/>
    <w:p>
      <w:pPr>
        <w:spacing w:after="0"/>
        <w:ind w:left="0"/>
        <w:jc w:val="both"/>
      </w:pPr>
      <w:r>
        <w:drawing>
          <wp:inline distT="0" distB="0" distL="0" distR="0">
            <wp:extent cx="7810500" cy="877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810500" cy="877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67 Қосымша</w:t>
            </w:r>
          </w:p>
        </w:tc>
      </w:tr>
    </w:tbl>
    <w:bookmarkStart w:name="z240" w:id="163"/>
    <w:p>
      <w:pPr>
        <w:spacing w:after="0"/>
        <w:ind w:left="0"/>
        <w:jc w:val="left"/>
      </w:pPr>
      <w:r>
        <w:rPr>
          <w:rFonts w:ascii="Times New Roman"/>
          <w:b/>
          <w:i w:val="false"/>
          <w:color w:val="000000"/>
        </w:rPr>
        <w:t xml:space="preserve"> Нұра ауданы Мұзбел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63"/>
    <w:bookmarkStart w:name="z241" w:id="164"/>
    <w:p>
      <w:pPr>
        <w:spacing w:after="0"/>
        <w:ind w:left="0"/>
        <w:jc w:val="both"/>
      </w:pPr>
      <w:r>
        <w:rPr>
          <w:rFonts w:ascii="Times New Roman"/>
          <w:b w:val="false"/>
          <w:i w:val="false"/>
          <w:color w:val="000000"/>
          <w:sz w:val="28"/>
        </w:rPr>
        <w:t xml:space="preserve">
      </w:t>
      </w:r>
    </w:p>
    <w:bookmarkEnd w:id="164"/>
    <w:p>
      <w:pPr>
        <w:spacing w:after="0"/>
        <w:ind w:left="0"/>
        <w:jc w:val="both"/>
      </w:pPr>
      <w:r>
        <w:drawing>
          <wp:inline distT="0" distB="0" distL="0" distR="0">
            <wp:extent cx="7810500" cy="801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810500" cy="801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68 Қосымша</w:t>
            </w:r>
          </w:p>
        </w:tc>
      </w:tr>
    </w:tbl>
    <w:bookmarkStart w:name="z243" w:id="165"/>
    <w:p>
      <w:pPr>
        <w:spacing w:after="0"/>
        <w:ind w:left="0"/>
        <w:jc w:val="left"/>
      </w:pPr>
      <w:r>
        <w:rPr>
          <w:rFonts w:ascii="Times New Roman"/>
          <w:b/>
          <w:i w:val="false"/>
          <w:color w:val="000000"/>
        </w:rPr>
        <w:t xml:space="preserve"> Нұра ауданы Соналы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65"/>
    <w:bookmarkStart w:name="z244" w:id="166"/>
    <w:p>
      <w:pPr>
        <w:spacing w:after="0"/>
        <w:ind w:left="0"/>
        <w:jc w:val="both"/>
      </w:pPr>
      <w:r>
        <w:rPr>
          <w:rFonts w:ascii="Times New Roman"/>
          <w:b w:val="false"/>
          <w:i w:val="false"/>
          <w:color w:val="000000"/>
          <w:sz w:val="28"/>
        </w:rPr>
        <w:t xml:space="preserve">
      </w:t>
      </w:r>
    </w:p>
    <w:bookmarkEnd w:id="166"/>
    <w:p>
      <w:pPr>
        <w:spacing w:after="0"/>
        <w:ind w:left="0"/>
        <w:jc w:val="both"/>
      </w:pPr>
      <w:r>
        <w:drawing>
          <wp:inline distT="0" distB="0" distL="0" distR="0">
            <wp:extent cx="7175500" cy="831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175500" cy="831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69 Қосымша</w:t>
            </w:r>
          </w:p>
        </w:tc>
      </w:tr>
    </w:tbl>
    <w:bookmarkStart w:name="z246" w:id="167"/>
    <w:p>
      <w:pPr>
        <w:spacing w:after="0"/>
        <w:ind w:left="0"/>
        <w:jc w:val="left"/>
      </w:pPr>
      <w:r>
        <w:rPr>
          <w:rFonts w:ascii="Times New Roman"/>
          <w:b/>
          <w:i w:val="false"/>
          <w:color w:val="000000"/>
        </w:rPr>
        <w:t xml:space="preserve"> Нұра ауданы Талдысай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67"/>
    <w:bookmarkStart w:name="z247" w:id="168"/>
    <w:p>
      <w:pPr>
        <w:spacing w:after="0"/>
        <w:ind w:left="0"/>
        <w:jc w:val="both"/>
      </w:pPr>
      <w:r>
        <w:rPr>
          <w:rFonts w:ascii="Times New Roman"/>
          <w:b w:val="false"/>
          <w:i w:val="false"/>
          <w:color w:val="000000"/>
          <w:sz w:val="28"/>
        </w:rPr>
        <w:t xml:space="preserve">
      </w:t>
      </w:r>
    </w:p>
    <w:bookmarkEnd w:id="168"/>
    <w:p>
      <w:pPr>
        <w:spacing w:after="0"/>
        <w:ind w:left="0"/>
        <w:jc w:val="both"/>
      </w:pPr>
      <w:r>
        <w:drawing>
          <wp:inline distT="0" distB="0" distL="0" distR="0">
            <wp:extent cx="7810500" cy="828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810500" cy="828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70 Қосымша</w:t>
            </w:r>
          </w:p>
        </w:tc>
      </w:tr>
    </w:tbl>
    <w:bookmarkStart w:name="z249" w:id="169"/>
    <w:p>
      <w:pPr>
        <w:spacing w:after="0"/>
        <w:ind w:left="0"/>
        <w:jc w:val="left"/>
      </w:pPr>
      <w:r>
        <w:rPr>
          <w:rFonts w:ascii="Times New Roman"/>
          <w:b/>
          <w:i w:val="false"/>
          <w:color w:val="000000"/>
        </w:rPr>
        <w:t xml:space="preserve"> Нұра ауданы Тассуат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69"/>
    <w:bookmarkStart w:name="z250" w:id="170"/>
    <w:p>
      <w:pPr>
        <w:spacing w:after="0"/>
        <w:ind w:left="0"/>
        <w:jc w:val="both"/>
      </w:pPr>
      <w:r>
        <w:rPr>
          <w:rFonts w:ascii="Times New Roman"/>
          <w:b w:val="false"/>
          <w:i w:val="false"/>
          <w:color w:val="000000"/>
          <w:sz w:val="28"/>
        </w:rPr>
        <w:t xml:space="preserve">
      </w:t>
      </w:r>
    </w:p>
    <w:bookmarkEnd w:id="170"/>
    <w:p>
      <w:pPr>
        <w:spacing w:after="0"/>
        <w:ind w:left="0"/>
        <w:jc w:val="both"/>
      </w:pPr>
      <w:r>
        <w:drawing>
          <wp:inline distT="0" distB="0" distL="0" distR="0">
            <wp:extent cx="7810500" cy="816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810500" cy="816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71 Қосымша</w:t>
            </w:r>
          </w:p>
        </w:tc>
      </w:tr>
    </w:tbl>
    <w:bookmarkStart w:name="z252" w:id="171"/>
    <w:p>
      <w:pPr>
        <w:spacing w:after="0"/>
        <w:ind w:left="0"/>
        <w:jc w:val="left"/>
      </w:pPr>
      <w:r>
        <w:rPr>
          <w:rFonts w:ascii="Times New Roman"/>
          <w:b/>
          <w:i w:val="false"/>
          <w:color w:val="000000"/>
        </w:rPr>
        <w:t xml:space="preserve"> Нұра ауданы Сарыөзен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71"/>
    <w:bookmarkStart w:name="z253" w:id="172"/>
    <w:p>
      <w:pPr>
        <w:spacing w:after="0"/>
        <w:ind w:left="0"/>
        <w:jc w:val="both"/>
      </w:pPr>
      <w:r>
        <w:rPr>
          <w:rFonts w:ascii="Times New Roman"/>
          <w:b w:val="false"/>
          <w:i w:val="false"/>
          <w:color w:val="000000"/>
          <w:sz w:val="28"/>
        </w:rPr>
        <w:t xml:space="preserve">
      </w:t>
      </w:r>
    </w:p>
    <w:bookmarkEnd w:id="172"/>
    <w:p>
      <w:pPr>
        <w:spacing w:after="0"/>
        <w:ind w:left="0"/>
        <w:jc w:val="both"/>
      </w:pPr>
      <w:r>
        <w:drawing>
          <wp:inline distT="0" distB="0" distL="0" distR="0">
            <wp:extent cx="7810500" cy="855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810500" cy="855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72 Қосымша</w:t>
            </w:r>
          </w:p>
        </w:tc>
      </w:tr>
    </w:tbl>
    <w:bookmarkStart w:name="z255" w:id="173"/>
    <w:p>
      <w:pPr>
        <w:spacing w:after="0"/>
        <w:ind w:left="0"/>
        <w:jc w:val="left"/>
      </w:pPr>
      <w:r>
        <w:rPr>
          <w:rFonts w:ascii="Times New Roman"/>
          <w:b/>
          <w:i w:val="false"/>
          <w:color w:val="000000"/>
        </w:rPr>
        <w:t xml:space="preserve"> Нұра ауданы Көбетей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73"/>
    <w:bookmarkStart w:name="z256" w:id="174"/>
    <w:p>
      <w:pPr>
        <w:spacing w:after="0"/>
        <w:ind w:left="0"/>
        <w:jc w:val="both"/>
      </w:pPr>
      <w:r>
        <w:rPr>
          <w:rFonts w:ascii="Times New Roman"/>
          <w:b w:val="false"/>
          <w:i w:val="false"/>
          <w:color w:val="000000"/>
          <w:sz w:val="28"/>
        </w:rPr>
        <w:t xml:space="preserve">
      </w:t>
      </w:r>
    </w:p>
    <w:bookmarkEnd w:id="174"/>
    <w:p>
      <w:pPr>
        <w:spacing w:after="0"/>
        <w:ind w:left="0"/>
        <w:jc w:val="both"/>
      </w:pPr>
      <w:r>
        <w:drawing>
          <wp:inline distT="0" distB="0" distL="0" distR="0">
            <wp:extent cx="7315200" cy="861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315200" cy="861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73 Қосымша</w:t>
            </w:r>
          </w:p>
        </w:tc>
      </w:tr>
    </w:tbl>
    <w:bookmarkStart w:name="z258" w:id="175"/>
    <w:p>
      <w:pPr>
        <w:spacing w:after="0"/>
        <w:ind w:left="0"/>
        <w:jc w:val="left"/>
      </w:pPr>
      <w:r>
        <w:rPr>
          <w:rFonts w:ascii="Times New Roman"/>
          <w:b/>
          <w:i w:val="false"/>
          <w:color w:val="000000"/>
        </w:rPr>
        <w:t xml:space="preserve"> Нұра ауданы Шахтер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75"/>
    <w:bookmarkStart w:name="z259" w:id="176"/>
    <w:p>
      <w:pPr>
        <w:spacing w:after="0"/>
        <w:ind w:left="0"/>
        <w:jc w:val="both"/>
      </w:pPr>
      <w:r>
        <w:rPr>
          <w:rFonts w:ascii="Times New Roman"/>
          <w:b w:val="false"/>
          <w:i w:val="false"/>
          <w:color w:val="000000"/>
          <w:sz w:val="28"/>
        </w:rPr>
        <w:t xml:space="preserve">
      </w:t>
      </w:r>
    </w:p>
    <w:bookmarkEnd w:id="176"/>
    <w:p>
      <w:pPr>
        <w:spacing w:after="0"/>
        <w:ind w:left="0"/>
        <w:jc w:val="both"/>
      </w:pPr>
      <w:r>
        <w:drawing>
          <wp:inline distT="0" distB="0" distL="0" distR="0">
            <wp:extent cx="7810500" cy="868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810500" cy="868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74 Қосымша</w:t>
            </w:r>
          </w:p>
        </w:tc>
      </w:tr>
    </w:tbl>
    <w:bookmarkStart w:name="z261" w:id="177"/>
    <w:p>
      <w:pPr>
        <w:spacing w:after="0"/>
        <w:ind w:left="0"/>
        <w:jc w:val="left"/>
      </w:pPr>
      <w:r>
        <w:rPr>
          <w:rFonts w:ascii="Times New Roman"/>
          <w:b/>
          <w:i w:val="false"/>
          <w:color w:val="000000"/>
        </w:rPr>
        <w:t xml:space="preserve"> Нұра ауданы Шұбаркөл кенті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77"/>
    <w:bookmarkStart w:name="z262" w:id="178"/>
    <w:p>
      <w:pPr>
        <w:spacing w:after="0"/>
        <w:ind w:left="0"/>
        <w:jc w:val="both"/>
      </w:pPr>
      <w:r>
        <w:rPr>
          <w:rFonts w:ascii="Times New Roman"/>
          <w:b w:val="false"/>
          <w:i w:val="false"/>
          <w:color w:val="000000"/>
          <w:sz w:val="28"/>
        </w:rPr>
        <w:t xml:space="preserve">
      </w:t>
      </w:r>
    </w:p>
    <w:bookmarkEnd w:id="178"/>
    <w:p>
      <w:pPr>
        <w:spacing w:after="0"/>
        <w:ind w:left="0"/>
        <w:jc w:val="both"/>
      </w:pPr>
      <w:r>
        <w:drawing>
          <wp:inline distT="0" distB="0" distL="0" distR="0">
            <wp:extent cx="7810500" cy="845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810500" cy="845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75 Қосымша</w:t>
            </w:r>
          </w:p>
        </w:tc>
      </w:tr>
    </w:tbl>
    <w:bookmarkStart w:name="z264" w:id="179"/>
    <w:p>
      <w:pPr>
        <w:spacing w:after="0"/>
        <w:ind w:left="0"/>
        <w:jc w:val="left"/>
      </w:pPr>
      <w:r>
        <w:rPr>
          <w:rFonts w:ascii="Times New Roman"/>
          <w:b/>
          <w:i w:val="false"/>
          <w:color w:val="000000"/>
        </w:rPr>
        <w:t xml:space="preserve"> Нұра ауданы Ахмет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79"/>
    <w:bookmarkStart w:name="z265" w:id="180"/>
    <w:p>
      <w:pPr>
        <w:spacing w:after="0"/>
        <w:ind w:left="0"/>
        <w:jc w:val="both"/>
      </w:pPr>
      <w:r>
        <w:rPr>
          <w:rFonts w:ascii="Times New Roman"/>
          <w:b w:val="false"/>
          <w:i w:val="false"/>
          <w:color w:val="000000"/>
          <w:sz w:val="28"/>
        </w:rPr>
        <w:t xml:space="preserve">
      </w:t>
      </w:r>
    </w:p>
    <w:bookmarkEnd w:id="180"/>
    <w:p>
      <w:pPr>
        <w:spacing w:after="0"/>
        <w:ind w:left="0"/>
        <w:jc w:val="both"/>
      </w:pPr>
      <w:r>
        <w:drawing>
          <wp:inline distT="0" distB="0" distL="0" distR="0">
            <wp:extent cx="7810500" cy="820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810500" cy="820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76 Қосымша</w:t>
            </w:r>
          </w:p>
        </w:tc>
      </w:tr>
    </w:tbl>
    <w:bookmarkStart w:name="z267" w:id="181"/>
    <w:p>
      <w:pPr>
        <w:spacing w:after="0"/>
        <w:ind w:left="0"/>
        <w:jc w:val="left"/>
      </w:pPr>
      <w:r>
        <w:rPr>
          <w:rFonts w:ascii="Times New Roman"/>
          <w:b/>
          <w:i w:val="false"/>
          <w:color w:val="000000"/>
        </w:rPr>
        <w:t xml:space="preserve"> Нұра ауданы Балықтыкөл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181"/>
    <w:bookmarkStart w:name="z268" w:id="182"/>
    <w:p>
      <w:pPr>
        <w:spacing w:after="0"/>
        <w:ind w:left="0"/>
        <w:jc w:val="both"/>
      </w:pPr>
      <w:r>
        <w:rPr>
          <w:rFonts w:ascii="Times New Roman"/>
          <w:b w:val="false"/>
          <w:i w:val="false"/>
          <w:color w:val="000000"/>
          <w:sz w:val="28"/>
        </w:rPr>
        <w:t xml:space="preserve">
      </w:t>
      </w:r>
    </w:p>
    <w:bookmarkEnd w:id="182"/>
    <w:p>
      <w:pPr>
        <w:spacing w:after="0"/>
        <w:ind w:left="0"/>
        <w:jc w:val="both"/>
      </w:pPr>
      <w:r>
        <w:drawing>
          <wp:inline distT="0" distB="0" distL="0" distR="0">
            <wp:extent cx="7810500" cy="835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810500" cy="835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77 Қосымша</w:t>
            </w:r>
          </w:p>
        </w:tc>
      </w:tr>
    </w:tbl>
    <w:bookmarkStart w:name="z270" w:id="183"/>
    <w:p>
      <w:pPr>
        <w:spacing w:after="0"/>
        <w:ind w:left="0"/>
        <w:jc w:val="left"/>
      </w:pPr>
      <w:r>
        <w:rPr>
          <w:rFonts w:ascii="Times New Roman"/>
          <w:b/>
          <w:i w:val="false"/>
          <w:color w:val="000000"/>
        </w:rPr>
        <w:t xml:space="preserve"> Нұра ауданы Баршын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183"/>
    <w:bookmarkStart w:name="z271" w:id="184"/>
    <w:p>
      <w:pPr>
        <w:spacing w:after="0"/>
        <w:ind w:left="0"/>
        <w:jc w:val="both"/>
      </w:pPr>
      <w:r>
        <w:rPr>
          <w:rFonts w:ascii="Times New Roman"/>
          <w:b w:val="false"/>
          <w:i w:val="false"/>
          <w:color w:val="000000"/>
          <w:sz w:val="28"/>
        </w:rPr>
        <w:t xml:space="preserve">
      </w:t>
      </w:r>
    </w:p>
    <w:bookmarkEnd w:id="184"/>
    <w:p>
      <w:pPr>
        <w:spacing w:after="0"/>
        <w:ind w:left="0"/>
        <w:jc w:val="both"/>
      </w:pPr>
      <w:r>
        <w:drawing>
          <wp:inline distT="0" distB="0" distL="0" distR="0">
            <wp:extent cx="7810500" cy="859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810500" cy="859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78 Қосымша</w:t>
            </w:r>
          </w:p>
        </w:tc>
      </w:tr>
    </w:tbl>
    <w:bookmarkStart w:name="z273" w:id="185"/>
    <w:p>
      <w:pPr>
        <w:spacing w:after="0"/>
        <w:ind w:left="0"/>
        <w:jc w:val="left"/>
      </w:pPr>
      <w:r>
        <w:rPr>
          <w:rFonts w:ascii="Times New Roman"/>
          <w:b/>
          <w:i w:val="false"/>
          <w:color w:val="000000"/>
        </w:rPr>
        <w:t xml:space="preserve"> Нұра ауданы Донской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185"/>
    <w:bookmarkStart w:name="z274" w:id="186"/>
    <w:p>
      <w:pPr>
        <w:spacing w:after="0"/>
        <w:ind w:left="0"/>
        <w:jc w:val="both"/>
      </w:pPr>
      <w:r>
        <w:rPr>
          <w:rFonts w:ascii="Times New Roman"/>
          <w:b w:val="false"/>
          <w:i w:val="false"/>
          <w:color w:val="000000"/>
          <w:sz w:val="28"/>
        </w:rPr>
        <w:t xml:space="preserve">
      </w:t>
      </w:r>
    </w:p>
    <w:bookmarkEnd w:id="186"/>
    <w:p>
      <w:pPr>
        <w:spacing w:after="0"/>
        <w:ind w:left="0"/>
        <w:jc w:val="both"/>
      </w:pPr>
      <w:r>
        <w:drawing>
          <wp:inline distT="0" distB="0" distL="0" distR="0">
            <wp:extent cx="7810500" cy="844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810500" cy="844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79 Қосымша</w:t>
            </w:r>
          </w:p>
        </w:tc>
      </w:tr>
    </w:tbl>
    <w:bookmarkStart w:name="z276" w:id="187"/>
    <w:p>
      <w:pPr>
        <w:spacing w:after="0"/>
        <w:ind w:left="0"/>
        <w:jc w:val="left"/>
      </w:pPr>
      <w:r>
        <w:rPr>
          <w:rFonts w:ascii="Times New Roman"/>
          <w:b/>
          <w:i w:val="false"/>
          <w:color w:val="000000"/>
        </w:rPr>
        <w:t xml:space="preserve"> Нұра ауданы Жараспай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187"/>
    <w:bookmarkStart w:name="z277" w:id="188"/>
    <w:p>
      <w:pPr>
        <w:spacing w:after="0"/>
        <w:ind w:left="0"/>
        <w:jc w:val="both"/>
      </w:pPr>
      <w:r>
        <w:rPr>
          <w:rFonts w:ascii="Times New Roman"/>
          <w:b w:val="false"/>
          <w:i w:val="false"/>
          <w:color w:val="000000"/>
          <w:sz w:val="28"/>
        </w:rPr>
        <w:t xml:space="preserve">
      </w:t>
      </w:r>
    </w:p>
    <w:bookmarkEnd w:id="188"/>
    <w:p>
      <w:pPr>
        <w:spacing w:after="0"/>
        <w:ind w:left="0"/>
        <w:jc w:val="both"/>
      </w:pPr>
      <w:r>
        <w:drawing>
          <wp:inline distT="0" distB="0" distL="0" distR="0">
            <wp:extent cx="7810500" cy="849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7810500" cy="849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80 Қосымша</w:t>
            </w:r>
          </w:p>
        </w:tc>
      </w:tr>
    </w:tbl>
    <w:bookmarkStart w:name="z279" w:id="189"/>
    <w:p>
      <w:pPr>
        <w:spacing w:after="0"/>
        <w:ind w:left="0"/>
        <w:jc w:val="left"/>
      </w:pPr>
      <w:r>
        <w:rPr>
          <w:rFonts w:ascii="Times New Roman"/>
          <w:b/>
          <w:i w:val="false"/>
          <w:color w:val="000000"/>
        </w:rPr>
        <w:t xml:space="preserve"> Нұра ауданы Заречное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189"/>
    <w:bookmarkStart w:name="z280" w:id="190"/>
    <w:p>
      <w:pPr>
        <w:spacing w:after="0"/>
        <w:ind w:left="0"/>
        <w:jc w:val="both"/>
      </w:pPr>
      <w:r>
        <w:rPr>
          <w:rFonts w:ascii="Times New Roman"/>
          <w:b w:val="false"/>
          <w:i w:val="false"/>
          <w:color w:val="000000"/>
          <w:sz w:val="28"/>
        </w:rPr>
        <w:t xml:space="preserve">
      </w:t>
      </w:r>
    </w:p>
    <w:bookmarkEnd w:id="190"/>
    <w:p>
      <w:pPr>
        <w:spacing w:after="0"/>
        <w:ind w:left="0"/>
        <w:jc w:val="both"/>
      </w:pPr>
      <w:r>
        <w:drawing>
          <wp:inline distT="0" distB="0" distL="0" distR="0">
            <wp:extent cx="7810500" cy="806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7810500" cy="806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81 Қосымша</w:t>
            </w:r>
          </w:p>
        </w:tc>
      </w:tr>
    </w:tbl>
    <w:bookmarkStart w:name="z282" w:id="191"/>
    <w:p>
      <w:pPr>
        <w:spacing w:after="0"/>
        <w:ind w:left="0"/>
        <w:jc w:val="left"/>
      </w:pPr>
      <w:r>
        <w:rPr>
          <w:rFonts w:ascii="Times New Roman"/>
          <w:b/>
          <w:i w:val="false"/>
          <w:color w:val="000000"/>
        </w:rPr>
        <w:t xml:space="preserve"> Нұра ауданы Ақмешіт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191"/>
    <w:bookmarkStart w:name="z283" w:id="192"/>
    <w:p>
      <w:pPr>
        <w:spacing w:after="0"/>
        <w:ind w:left="0"/>
        <w:jc w:val="both"/>
      </w:pPr>
      <w:r>
        <w:rPr>
          <w:rFonts w:ascii="Times New Roman"/>
          <w:b w:val="false"/>
          <w:i w:val="false"/>
          <w:color w:val="000000"/>
          <w:sz w:val="28"/>
        </w:rPr>
        <w:t xml:space="preserve">
      </w:t>
      </w:r>
    </w:p>
    <w:bookmarkEnd w:id="192"/>
    <w:p>
      <w:pPr>
        <w:spacing w:after="0"/>
        <w:ind w:left="0"/>
        <w:jc w:val="both"/>
      </w:pPr>
      <w:r>
        <w:drawing>
          <wp:inline distT="0" distB="0" distL="0" distR="0">
            <wp:extent cx="7810500" cy="844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7810500" cy="844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82 Қосымша</w:t>
            </w:r>
          </w:p>
        </w:tc>
      </w:tr>
    </w:tbl>
    <w:bookmarkStart w:name="z285" w:id="193"/>
    <w:p>
      <w:pPr>
        <w:spacing w:after="0"/>
        <w:ind w:left="0"/>
        <w:jc w:val="left"/>
      </w:pPr>
      <w:r>
        <w:rPr>
          <w:rFonts w:ascii="Times New Roman"/>
          <w:b/>
          <w:i w:val="false"/>
          <w:color w:val="000000"/>
        </w:rPr>
        <w:t xml:space="preserve"> Нұра ауданы Индустриальный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193"/>
    <w:bookmarkStart w:name="z286" w:id="194"/>
    <w:p>
      <w:pPr>
        <w:spacing w:after="0"/>
        <w:ind w:left="0"/>
        <w:jc w:val="both"/>
      </w:pPr>
      <w:r>
        <w:rPr>
          <w:rFonts w:ascii="Times New Roman"/>
          <w:b w:val="false"/>
          <w:i w:val="false"/>
          <w:color w:val="000000"/>
          <w:sz w:val="28"/>
        </w:rPr>
        <w:t xml:space="preserve">
      </w:t>
      </w:r>
    </w:p>
    <w:bookmarkEnd w:id="194"/>
    <w:p>
      <w:pPr>
        <w:spacing w:after="0"/>
        <w:ind w:left="0"/>
        <w:jc w:val="both"/>
      </w:pPr>
      <w:r>
        <w:drawing>
          <wp:inline distT="0" distB="0" distL="0" distR="0">
            <wp:extent cx="7785100" cy="867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7785100" cy="867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83 Қосымша</w:t>
            </w:r>
          </w:p>
        </w:tc>
      </w:tr>
    </w:tbl>
    <w:bookmarkStart w:name="z288" w:id="195"/>
    <w:p>
      <w:pPr>
        <w:spacing w:after="0"/>
        <w:ind w:left="0"/>
        <w:jc w:val="left"/>
      </w:pPr>
      <w:r>
        <w:rPr>
          <w:rFonts w:ascii="Times New Roman"/>
          <w:b/>
          <w:i w:val="false"/>
          <w:color w:val="000000"/>
        </w:rPr>
        <w:t xml:space="preserve"> Нұра ауданы Қарақойын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195"/>
    <w:bookmarkStart w:name="z289" w:id="196"/>
    <w:p>
      <w:pPr>
        <w:spacing w:after="0"/>
        <w:ind w:left="0"/>
        <w:jc w:val="both"/>
      </w:pPr>
      <w:r>
        <w:rPr>
          <w:rFonts w:ascii="Times New Roman"/>
          <w:b w:val="false"/>
          <w:i w:val="false"/>
          <w:color w:val="000000"/>
          <w:sz w:val="28"/>
        </w:rPr>
        <w:t xml:space="preserve">
      </w:t>
      </w:r>
    </w:p>
    <w:bookmarkEnd w:id="196"/>
    <w:p>
      <w:pPr>
        <w:spacing w:after="0"/>
        <w:ind w:left="0"/>
        <w:jc w:val="both"/>
      </w:pPr>
      <w:r>
        <w:drawing>
          <wp:inline distT="0" distB="0" distL="0" distR="0">
            <wp:extent cx="7810500" cy="830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810500" cy="830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84 Қосымша</w:t>
            </w:r>
          </w:p>
        </w:tc>
      </w:tr>
    </w:tbl>
    <w:bookmarkStart w:name="z291" w:id="197"/>
    <w:p>
      <w:pPr>
        <w:spacing w:after="0"/>
        <w:ind w:left="0"/>
        <w:jc w:val="left"/>
      </w:pPr>
      <w:r>
        <w:rPr>
          <w:rFonts w:ascii="Times New Roman"/>
          <w:b/>
          <w:i w:val="false"/>
          <w:color w:val="000000"/>
        </w:rPr>
        <w:t xml:space="preserve"> Нұра ауданы Қарой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197"/>
    <w:bookmarkStart w:name="z292" w:id="198"/>
    <w:p>
      <w:pPr>
        <w:spacing w:after="0"/>
        <w:ind w:left="0"/>
        <w:jc w:val="both"/>
      </w:pPr>
      <w:r>
        <w:rPr>
          <w:rFonts w:ascii="Times New Roman"/>
          <w:b w:val="false"/>
          <w:i w:val="false"/>
          <w:color w:val="000000"/>
          <w:sz w:val="28"/>
        </w:rPr>
        <w:t xml:space="preserve">
      </w:t>
      </w:r>
    </w:p>
    <w:bookmarkEnd w:id="198"/>
    <w:p>
      <w:pPr>
        <w:spacing w:after="0"/>
        <w:ind w:left="0"/>
        <w:jc w:val="both"/>
      </w:pPr>
      <w:r>
        <w:drawing>
          <wp:inline distT="0" distB="0" distL="0" distR="0">
            <wp:extent cx="7810500" cy="839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7810500" cy="839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85 Қосымша</w:t>
            </w:r>
          </w:p>
        </w:tc>
      </w:tr>
    </w:tbl>
    <w:bookmarkStart w:name="z295" w:id="199"/>
    <w:p>
      <w:pPr>
        <w:spacing w:after="0"/>
        <w:ind w:left="0"/>
        <w:jc w:val="left"/>
      </w:pPr>
      <w:r>
        <w:rPr>
          <w:rFonts w:ascii="Times New Roman"/>
          <w:b/>
          <w:i w:val="false"/>
          <w:color w:val="000000"/>
        </w:rPr>
        <w:t xml:space="preserve"> Нұра ауданы Кеңжарық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199"/>
    <w:bookmarkStart w:name="z296" w:id="200"/>
    <w:p>
      <w:pPr>
        <w:spacing w:after="0"/>
        <w:ind w:left="0"/>
        <w:jc w:val="both"/>
      </w:pPr>
      <w:r>
        <w:rPr>
          <w:rFonts w:ascii="Times New Roman"/>
          <w:b w:val="false"/>
          <w:i w:val="false"/>
          <w:color w:val="000000"/>
          <w:sz w:val="28"/>
        </w:rPr>
        <w:t xml:space="preserve">
      </w:t>
      </w:r>
    </w:p>
    <w:bookmarkEnd w:id="200"/>
    <w:p>
      <w:pPr>
        <w:spacing w:after="0"/>
        <w:ind w:left="0"/>
        <w:jc w:val="both"/>
      </w:pPr>
      <w:r>
        <w:drawing>
          <wp:inline distT="0" distB="0" distL="0" distR="0">
            <wp:extent cx="7810500" cy="756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7810500" cy="756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86 Қосымша</w:t>
            </w:r>
          </w:p>
        </w:tc>
      </w:tr>
    </w:tbl>
    <w:bookmarkStart w:name="z298" w:id="201"/>
    <w:p>
      <w:pPr>
        <w:spacing w:after="0"/>
        <w:ind w:left="0"/>
        <w:jc w:val="left"/>
      </w:pPr>
      <w:r>
        <w:rPr>
          <w:rFonts w:ascii="Times New Roman"/>
          <w:b/>
          <w:i w:val="false"/>
          <w:color w:val="000000"/>
        </w:rPr>
        <w:t xml:space="preserve"> Нұра ауданы Нұра кенті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201"/>
    <w:bookmarkStart w:name="z299" w:id="202"/>
    <w:p>
      <w:pPr>
        <w:spacing w:after="0"/>
        <w:ind w:left="0"/>
        <w:jc w:val="both"/>
      </w:pPr>
      <w:r>
        <w:rPr>
          <w:rFonts w:ascii="Times New Roman"/>
          <w:b w:val="false"/>
          <w:i w:val="false"/>
          <w:color w:val="000000"/>
          <w:sz w:val="28"/>
        </w:rPr>
        <w:t xml:space="preserve">
      </w:t>
      </w:r>
    </w:p>
    <w:bookmarkEnd w:id="202"/>
    <w:p>
      <w:pPr>
        <w:spacing w:after="0"/>
        <w:ind w:left="0"/>
        <w:jc w:val="both"/>
      </w:pPr>
      <w:r>
        <w:drawing>
          <wp:inline distT="0" distB="0" distL="0" distR="0">
            <wp:extent cx="7797800" cy="869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7797800" cy="869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87 Қосымша</w:t>
            </w:r>
          </w:p>
        </w:tc>
      </w:tr>
    </w:tbl>
    <w:bookmarkStart w:name="z301" w:id="203"/>
    <w:p>
      <w:pPr>
        <w:spacing w:after="0"/>
        <w:ind w:left="0"/>
        <w:jc w:val="left"/>
      </w:pPr>
      <w:r>
        <w:rPr>
          <w:rFonts w:ascii="Times New Roman"/>
          <w:b/>
          <w:i w:val="false"/>
          <w:color w:val="000000"/>
        </w:rPr>
        <w:t xml:space="preserve"> Нұра ауданы Егінді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203"/>
    <w:bookmarkStart w:name="z302" w:id="204"/>
    <w:p>
      <w:pPr>
        <w:spacing w:after="0"/>
        <w:ind w:left="0"/>
        <w:jc w:val="both"/>
      </w:pPr>
      <w:r>
        <w:rPr>
          <w:rFonts w:ascii="Times New Roman"/>
          <w:b w:val="false"/>
          <w:i w:val="false"/>
          <w:color w:val="000000"/>
          <w:sz w:val="28"/>
        </w:rPr>
        <w:t xml:space="preserve">
      </w:t>
      </w:r>
    </w:p>
    <w:bookmarkEnd w:id="204"/>
    <w:p>
      <w:pPr>
        <w:spacing w:after="0"/>
        <w:ind w:left="0"/>
        <w:jc w:val="both"/>
      </w:pPr>
      <w:r>
        <w:drawing>
          <wp:inline distT="0" distB="0" distL="0" distR="0">
            <wp:extent cx="7810500" cy="820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7810500" cy="820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88 Қосымша</w:t>
            </w:r>
          </w:p>
        </w:tc>
      </w:tr>
    </w:tbl>
    <w:bookmarkStart w:name="z304" w:id="205"/>
    <w:p>
      <w:pPr>
        <w:spacing w:after="0"/>
        <w:ind w:left="0"/>
        <w:jc w:val="left"/>
      </w:pPr>
      <w:r>
        <w:rPr>
          <w:rFonts w:ascii="Times New Roman"/>
          <w:b/>
          <w:i w:val="false"/>
          <w:color w:val="000000"/>
        </w:rPr>
        <w:t xml:space="preserve"> Нұра ауданы Қорғанжар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205"/>
    <w:bookmarkStart w:name="z305" w:id="206"/>
    <w:p>
      <w:pPr>
        <w:spacing w:after="0"/>
        <w:ind w:left="0"/>
        <w:jc w:val="both"/>
      </w:pPr>
      <w:r>
        <w:rPr>
          <w:rFonts w:ascii="Times New Roman"/>
          <w:b w:val="false"/>
          <w:i w:val="false"/>
          <w:color w:val="000000"/>
          <w:sz w:val="28"/>
        </w:rPr>
        <w:t xml:space="preserve">
      </w:t>
      </w:r>
    </w:p>
    <w:bookmarkEnd w:id="206"/>
    <w:p>
      <w:pPr>
        <w:spacing w:after="0"/>
        <w:ind w:left="0"/>
        <w:jc w:val="both"/>
      </w:pPr>
      <w:r>
        <w:drawing>
          <wp:inline distT="0" distB="0" distL="0" distR="0">
            <wp:extent cx="7810500" cy="822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7810500" cy="822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89 Қосымша</w:t>
            </w:r>
          </w:p>
        </w:tc>
      </w:tr>
    </w:tbl>
    <w:bookmarkStart w:name="z307" w:id="207"/>
    <w:p>
      <w:pPr>
        <w:spacing w:after="0"/>
        <w:ind w:left="0"/>
        <w:jc w:val="left"/>
      </w:pPr>
      <w:r>
        <w:rPr>
          <w:rFonts w:ascii="Times New Roman"/>
          <w:b/>
          <w:i w:val="false"/>
          <w:color w:val="000000"/>
        </w:rPr>
        <w:t xml:space="preserve"> Нұра ауданы Құланутпес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207"/>
    <w:bookmarkStart w:name="z308" w:id="208"/>
    <w:p>
      <w:pPr>
        <w:spacing w:after="0"/>
        <w:ind w:left="0"/>
        <w:jc w:val="both"/>
      </w:pPr>
      <w:r>
        <w:rPr>
          <w:rFonts w:ascii="Times New Roman"/>
          <w:b w:val="false"/>
          <w:i w:val="false"/>
          <w:color w:val="000000"/>
          <w:sz w:val="28"/>
        </w:rPr>
        <w:t xml:space="preserve">
      </w:t>
      </w:r>
    </w:p>
    <w:bookmarkEnd w:id="208"/>
    <w:p>
      <w:pPr>
        <w:spacing w:after="0"/>
        <w:ind w:left="0"/>
        <w:jc w:val="both"/>
      </w:pPr>
      <w:r>
        <w:drawing>
          <wp:inline distT="0" distB="0" distL="0" distR="0">
            <wp:extent cx="7810500" cy="834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7810500" cy="834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90 Қосымша</w:t>
            </w:r>
          </w:p>
        </w:tc>
      </w:tr>
    </w:tbl>
    <w:bookmarkStart w:name="z310" w:id="209"/>
    <w:p>
      <w:pPr>
        <w:spacing w:after="0"/>
        <w:ind w:left="0"/>
        <w:jc w:val="left"/>
      </w:pPr>
      <w:r>
        <w:rPr>
          <w:rFonts w:ascii="Times New Roman"/>
          <w:b/>
          <w:i w:val="false"/>
          <w:color w:val="000000"/>
        </w:rPr>
        <w:t xml:space="preserve"> Нұра ауданы Қызылтал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209"/>
    <w:bookmarkStart w:name="z311" w:id="210"/>
    <w:p>
      <w:pPr>
        <w:spacing w:after="0"/>
        <w:ind w:left="0"/>
        <w:jc w:val="both"/>
      </w:pPr>
      <w:r>
        <w:rPr>
          <w:rFonts w:ascii="Times New Roman"/>
          <w:b w:val="false"/>
          <w:i w:val="false"/>
          <w:color w:val="000000"/>
          <w:sz w:val="28"/>
        </w:rPr>
        <w:t xml:space="preserve">
      </w:t>
      </w:r>
    </w:p>
    <w:bookmarkEnd w:id="210"/>
    <w:p>
      <w:pPr>
        <w:spacing w:after="0"/>
        <w:ind w:left="0"/>
        <w:jc w:val="both"/>
      </w:pPr>
      <w:r>
        <w:drawing>
          <wp:inline distT="0" distB="0" distL="0" distR="0">
            <wp:extent cx="7810500" cy="797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7810500" cy="797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91 Қосымша</w:t>
            </w:r>
          </w:p>
        </w:tc>
      </w:tr>
    </w:tbl>
    <w:bookmarkStart w:name="z313" w:id="211"/>
    <w:p>
      <w:pPr>
        <w:spacing w:after="0"/>
        <w:ind w:left="0"/>
        <w:jc w:val="left"/>
      </w:pPr>
      <w:r>
        <w:rPr>
          <w:rFonts w:ascii="Times New Roman"/>
          <w:b/>
          <w:i w:val="false"/>
          <w:color w:val="000000"/>
        </w:rPr>
        <w:t xml:space="preserve"> Нұра ауданы Байтуған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211"/>
    <w:bookmarkStart w:name="z314" w:id="212"/>
    <w:p>
      <w:pPr>
        <w:spacing w:after="0"/>
        <w:ind w:left="0"/>
        <w:jc w:val="both"/>
      </w:pPr>
      <w:r>
        <w:rPr>
          <w:rFonts w:ascii="Times New Roman"/>
          <w:b w:val="false"/>
          <w:i w:val="false"/>
          <w:color w:val="000000"/>
          <w:sz w:val="28"/>
        </w:rPr>
        <w:t xml:space="preserve">
      </w:t>
      </w:r>
    </w:p>
    <w:bookmarkEnd w:id="212"/>
    <w:p>
      <w:pPr>
        <w:spacing w:after="0"/>
        <w:ind w:left="0"/>
        <w:jc w:val="both"/>
      </w:pPr>
      <w:r>
        <w:drawing>
          <wp:inline distT="0" distB="0" distL="0" distR="0">
            <wp:extent cx="7810500" cy="769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7810500" cy="769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92 Қосымша</w:t>
            </w:r>
          </w:p>
        </w:tc>
      </w:tr>
    </w:tbl>
    <w:bookmarkStart w:name="z316" w:id="213"/>
    <w:p>
      <w:pPr>
        <w:spacing w:after="0"/>
        <w:ind w:left="0"/>
        <w:jc w:val="left"/>
      </w:pPr>
      <w:r>
        <w:rPr>
          <w:rFonts w:ascii="Times New Roman"/>
          <w:b/>
          <w:i w:val="false"/>
          <w:color w:val="000000"/>
        </w:rPr>
        <w:t xml:space="preserve"> Нұра ауданы Мұзбел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213"/>
    <w:bookmarkStart w:name="z317" w:id="214"/>
    <w:p>
      <w:pPr>
        <w:spacing w:after="0"/>
        <w:ind w:left="0"/>
        <w:jc w:val="both"/>
      </w:pPr>
      <w:r>
        <w:rPr>
          <w:rFonts w:ascii="Times New Roman"/>
          <w:b w:val="false"/>
          <w:i w:val="false"/>
          <w:color w:val="000000"/>
          <w:sz w:val="28"/>
        </w:rPr>
        <w:t xml:space="preserve">
      </w:t>
      </w:r>
    </w:p>
    <w:bookmarkEnd w:id="214"/>
    <w:p>
      <w:pPr>
        <w:spacing w:after="0"/>
        <w:ind w:left="0"/>
        <w:jc w:val="both"/>
      </w:pPr>
      <w:r>
        <w:drawing>
          <wp:inline distT="0" distB="0" distL="0" distR="0">
            <wp:extent cx="7810500" cy="807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7810500" cy="807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93 Қосымша</w:t>
            </w:r>
          </w:p>
        </w:tc>
      </w:tr>
    </w:tbl>
    <w:bookmarkStart w:name="z319" w:id="215"/>
    <w:p>
      <w:pPr>
        <w:spacing w:after="0"/>
        <w:ind w:left="0"/>
        <w:jc w:val="left"/>
      </w:pPr>
      <w:r>
        <w:rPr>
          <w:rFonts w:ascii="Times New Roman"/>
          <w:b/>
          <w:i w:val="false"/>
          <w:color w:val="000000"/>
        </w:rPr>
        <w:t xml:space="preserve"> Нұра ауданы Соналы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215"/>
    <w:bookmarkStart w:name="z320" w:id="216"/>
    <w:p>
      <w:pPr>
        <w:spacing w:after="0"/>
        <w:ind w:left="0"/>
        <w:jc w:val="both"/>
      </w:pPr>
      <w:r>
        <w:rPr>
          <w:rFonts w:ascii="Times New Roman"/>
          <w:b w:val="false"/>
          <w:i w:val="false"/>
          <w:color w:val="000000"/>
          <w:sz w:val="28"/>
        </w:rPr>
        <w:t xml:space="preserve">
      </w:t>
      </w:r>
    </w:p>
    <w:bookmarkEnd w:id="216"/>
    <w:p>
      <w:pPr>
        <w:spacing w:after="0"/>
        <w:ind w:left="0"/>
        <w:jc w:val="both"/>
      </w:pPr>
      <w:r>
        <w:drawing>
          <wp:inline distT="0" distB="0" distL="0" distR="0">
            <wp:extent cx="7124700" cy="800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7124700" cy="800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94 Қосымша</w:t>
            </w:r>
          </w:p>
        </w:tc>
      </w:tr>
    </w:tbl>
    <w:bookmarkStart w:name="z322" w:id="217"/>
    <w:p>
      <w:pPr>
        <w:spacing w:after="0"/>
        <w:ind w:left="0"/>
        <w:jc w:val="left"/>
      </w:pPr>
      <w:r>
        <w:rPr>
          <w:rFonts w:ascii="Times New Roman"/>
          <w:b/>
          <w:i w:val="false"/>
          <w:color w:val="000000"/>
        </w:rPr>
        <w:t xml:space="preserve"> Нұра ауданы Талдысай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217"/>
    <w:bookmarkStart w:name="z323" w:id="218"/>
    <w:p>
      <w:pPr>
        <w:spacing w:after="0"/>
        <w:ind w:left="0"/>
        <w:jc w:val="both"/>
      </w:pPr>
      <w:r>
        <w:rPr>
          <w:rFonts w:ascii="Times New Roman"/>
          <w:b w:val="false"/>
          <w:i w:val="false"/>
          <w:color w:val="000000"/>
          <w:sz w:val="28"/>
        </w:rPr>
        <w:t xml:space="preserve">
      </w:t>
      </w:r>
    </w:p>
    <w:bookmarkEnd w:id="218"/>
    <w:p>
      <w:pPr>
        <w:spacing w:after="0"/>
        <w:ind w:left="0"/>
        <w:jc w:val="both"/>
      </w:pPr>
      <w:r>
        <w:drawing>
          <wp:inline distT="0" distB="0" distL="0" distR="0">
            <wp:extent cx="7810500" cy="845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7810500" cy="845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95 Қосымша</w:t>
            </w:r>
          </w:p>
        </w:tc>
      </w:tr>
    </w:tbl>
    <w:bookmarkStart w:name="z325" w:id="219"/>
    <w:p>
      <w:pPr>
        <w:spacing w:after="0"/>
        <w:ind w:left="0"/>
        <w:jc w:val="left"/>
      </w:pPr>
      <w:r>
        <w:rPr>
          <w:rFonts w:ascii="Times New Roman"/>
          <w:b/>
          <w:i w:val="false"/>
          <w:color w:val="000000"/>
        </w:rPr>
        <w:t xml:space="preserve"> Нұра ауданы Тассуат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219"/>
    <w:bookmarkStart w:name="z326" w:id="220"/>
    <w:p>
      <w:pPr>
        <w:spacing w:after="0"/>
        <w:ind w:left="0"/>
        <w:jc w:val="both"/>
      </w:pPr>
      <w:r>
        <w:rPr>
          <w:rFonts w:ascii="Times New Roman"/>
          <w:b w:val="false"/>
          <w:i w:val="false"/>
          <w:color w:val="000000"/>
          <w:sz w:val="28"/>
        </w:rPr>
        <w:t xml:space="preserve">
      </w:t>
      </w:r>
    </w:p>
    <w:bookmarkEnd w:id="220"/>
    <w:p>
      <w:pPr>
        <w:spacing w:after="0"/>
        <w:ind w:left="0"/>
        <w:jc w:val="both"/>
      </w:pPr>
      <w:r>
        <w:drawing>
          <wp:inline distT="0" distB="0" distL="0" distR="0">
            <wp:extent cx="7696200" cy="779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7696200" cy="779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96 Қосымша</w:t>
            </w:r>
          </w:p>
        </w:tc>
      </w:tr>
    </w:tbl>
    <w:bookmarkStart w:name="z328" w:id="221"/>
    <w:p>
      <w:pPr>
        <w:spacing w:after="0"/>
        <w:ind w:left="0"/>
        <w:jc w:val="left"/>
      </w:pPr>
      <w:r>
        <w:rPr>
          <w:rFonts w:ascii="Times New Roman"/>
          <w:b/>
          <w:i w:val="false"/>
          <w:color w:val="000000"/>
        </w:rPr>
        <w:t xml:space="preserve"> Нұра ауданы Сарыөзен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221"/>
    <w:bookmarkStart w:name="z329" w:id="222"/>
    <w:p>
      <w:pPr>
        <w:spacing w:after="0"/>
        <w:ind w:left="0"/>
        <w:jc w:val="both"/>
      </w:pPr>
      <w:r>
        <w:rPr>
          <w:rFonts w:ascii="Times New Roman"/>
          <w:b w:val="false"/>
          <w:i w:val="false"/>
          <w:color w:val="000000"/>
          <w:sz w:val="28"/>
        </w:rPr>
        <w:t xml:space="preserve">
      </w:t>
      </w:r>
    </w:p>
    <w:bookmarkEnd w:id="222"/>
    <w:p>
      <w:pPr>
        <w:spacing w:after="0"/>
        <w:ind w:left="0"/>
        <w:jc w:val="both"/>
      </w:pPr>
      <w:r>
        <w:drawing>
          <wp:inline distT="0" distB="0" distL="0" distR="0">
            <wp:extent cx="7772400" cy="830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7772400" cy="830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97 Қосымша</w:t>
            </w:r>
          </w:p>
        </w:tc>
      </w:tr>
    </w:tbl>
    <w:bookmarkStart w:name="z331" w:id="223"/>
    <w:p>
      <w:pPr>
        <w:spacing w:after="0"/>
        <w:ind w:left="0"/>
        <w:jc w:val="left"/>
      </w:pPr>
      <w:r>
        <w:rPr>
          <w:rFonts w:ascii="Times New Roman"/>
          <w:b/>
          <w:i w:val="false"/>
          <w:color w:val="000000"/>
        </w:rPr>
        <w:t xml:space="preserve"> Нұра ауданы Көбетей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223"/>
    <w:bookmarkStart w:name="z332" w:id="224"/>
    <w:p>
      <w:pPr>
        <w:spacing w:after="0"/>
        <w:ind w:left="0"/>
        <w:jc w:val="both"/>
      </w:pPr>
      <w:r>
        <w:rPr>
          <w:rFonts w:ascii="Times New Roman"/>
          <w:b w:val="false"/>
          <w:i w:val="false"/>
          <w:color w:val="000000"/>
          <w:sz w:val="28"/>
        </w:rPr>
        <w:t xml:space="preserve">
      </w:t>
      </w:r>
    </w:p>
    <w:bookmarkEnd w:id="224"/>
    <w:p>
      <w:pPr>
        <w:spacing w:after="0"/>
        <w:ind w:left="0"/>
        <w:jc w:val="both"/>
      </w:pPr>
      <w:r>
        <w:drawing>
          <wp:inline distT="0" distB="0" distL="0" distR="0">
            <wp:extent cx="7086600" cy="829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7086600" cy="829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98 Қосымша</w:t>
            </w:r>
          </w:p>
        </w:tc>
      </w:tr>
    </w:tbl>
    <w:bookmarkStart w:name="z334" w:id="225"/>
    <w:p>
      <w:pPr>
        <w:spacing w:after="0"/>
        <w:ind w:left="0"/>
        <w:jc w:val="left"/>
      </w:pPr>
      <w:r>
        <w:rPr>
          <w:rFonts w:ascii="Times New Roman"/>
          <w:b/>
          <w:i w:val="false"/>
          <w:color w:val="000000"/>
        </w:rPr>
        <w:t xml:space="preserve"> Нұра ауданы Шахтер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225"/>
    <w:bookmarkStart w:name="z335" w:id="226"/>
    <w:p>
      <w:pPr>
        <w:spacing w:after="0"/>
        <w:ind w:left="0"/>
        <w:jc w:val="both"/>
      </w:pPr>
      <w:r>
        <w:rPr>
          <w:rFonts w:ascii="Times New Roman"/>
          <w:b w:val="false"/>
          <w:i w:val="false"/>
          <w:color w:val="000000"/>
          <w:sz w:val="28"/>
        </w:rPr>
        <w:t xml:space="preserve">
      </w:t>
      </w:r>
    </w:p>
    <w:bookmarkEnd w:id="226"/>
    <w:p>
      <w:pPr>
        <w:spacing w:after="0"/>
        <w:ind w:left="0"/>
        <w:jc w:val="both"/>
      </w:pPr>
      <w:r>
        <w:drawing>
          <wp:inline distT="0" distB="0" distL="0" distR="0">
            <wp:extent cx="7645400" cy="822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7645400" cy="822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99 Қосымша</w:t>
            </w:r>
          </w:p>
        </w:tc>
      </w:tr>
    </w:tbl>
    <w:bookmarkStart w:name="z337" w:id="227"/>
    <w:p>
      <w:pPr>
        <w:spacing w:after="0"/>
        <w:ind w:left="0"/>
        <w:jc w:val="left"/>
      </w:pPr>
      <w:r>
        <w:rPr>
          <w:rFonts w:ascii="Times New Roman"/>
          <w:b/>
          <w:i w:val="false"/>
          <w:color w:val="000000"/>
        </w:rPr>
        <w:t xml:space="preserve"> Нұра ауданы Шұбаркөл кенті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227"/>
    <w:bookmarkStart w:name="z338" w:id="228"/>
    <w:p>
      <w:pPr>
        <w:spacing w:after="0"/>
        <w:ind w:left="0"/>
        <w:jc w:val="both"/>
      </w:pPr>
      <w:r>
        <w:rPr>
          <w:rFonts w:ascii="Times New Roman"/>
          <w:b w:val="false"/>
          <w:i w:val="false"/>
          <w:color w:val="000000"/>
          <w:sz w:val="28"/>
        </w:rPr>
        <w:t xml:space="preserve">
      </w:t>
      </w:r>
    </w:p>
    <w:bookmarkEnd w:id="228"/>
    <w:p>
      <w:pPr>
        <w:spacing w:after="0"/>
        <w:ind w:left="0"/>
        <w:jc w:val="both"/>
      </w:pPr>
      <w:r>
        <w:drawing>
          <wp:inline distT="0" distB="0" distL="0" distR="0">
            <wp:extent cx="7810500" cy="831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7810500" cy="831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100 Қосымша</w:t>
            </w:r>
          </w:p>
        </w:tc>
      </w:tr>
    </w:tbl>
    <w:bookmarkStart w:name="z340" w:id="229"/>
    <w:p>
      <w:pPr>
        <w:spacing w:after="0"/>
        <w:ind w:left="0"/>
        <w:jc w:val="left"/>
      </w:pPr>
      <w:r>
        <w:rPr>
          <w:rFonts w:ascii="Times New Roman"/>
          <w:b/>
          <w:i w:val="false"/>
          <w:color w:val="000000"/>
        </w:rPr>
        <w:t xml:space="preserve"> Нұра ауданы Ахмет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229"/>
    <w:bookmarkStart w:name="z341" w:id="230"/>
    <w:p>
      <w:pPr>
        <w:spacing w:after="0"/>
        <w:ind w:left="0"/>
        <w:jc w:val="both"/>
      </w:pPr>
      <w:r>
        <w:rPr>
          <w:rFonts w:ascii="Times New Roman"/>
          <w:b w:val="false"/>
          <w:i w:val="false"/>
          <w:color w:val="000000"/>
          <w:sz w:val="28"/>
        </w:rPr>
        <w:t xml:space="preserve">
      </w:t>
      </w:r>
    </w:p>
    <w:bookmarkEnd w:id="230"/>
    <w:p>
      <w:pPr>
        <w:spacing w:after="0"/>
        <w:ind w:left="0"/>
        <w:jc w:val="both"/>
      </w:pPr>
      <w:r>
        <w:drawing>
          <wp:inline distT="0" distB="0" distL="0" distR="0">
            <wp:extent cx="7810500" cy="835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7810500" cy="835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101 Қосымша</w:t>
            </w:r>
          </w:p>
        </w:tc>
      </w:tr>
    </w:tbl>
    <w:bookmarkStart w:name="z343" w:id="231"/>
    <w:p>
      <w:pPr>
        <w:spacing w:after="0"/>
        <w:ind w:left="0"/>
        <w:jc w:val="left"/>
      </w:pPr>
      <w:r>
        <w:rPr>
          <w:rFonts w:ascii="Times New Roman"/>
          <w:b/>
          <w:i w:val="false"/>
          <w:color w:val="000000"/>
        </w:rPr>
        <w:t xml:space="preserve"> Нұра ауданы Балықтыкөл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31"/>
    <w:bookmarkStart w:name="z344" w:id="232"/>
    <w:p>
      <w:pPr>
        <w:spacing w:after="0"/>
        <w:ind w:left="0"/>
        <w:jc w:val="both"/>
      </w:pPr>
      <w:r>
        <w:rPr>
          <w:rFonts w:ascii="Times New Roman"/>
          <w:b w:val="false"/>
          <w:i w:val="false"/>
          <w:color w:val="000000"/>
          <w:sz w:val="28"/>
        </w:rPr>
        <w:t xml:space="preserve">
      </w:t>
      </w:r>
    </w:p>
    <w:bookmarkEnd w:id="232"/>
    <w:p>
      <w:pPr>
        <w:spacing w:after="0"/>
        <w:ind w:left="0"/>
        <w:jc w:val="both"/>
      </w:pPr>
      <w:r>
        <w:drawing>
          <wp:inline distT="0" distB="0" distL="0" distR="0">
            <wp:extent cx="7810500" cy="806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7810500" cy="806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102 Қосымша</w:t>
            </w:r>
          </w:p>
        </w:tc>
      </w:tr>
    </w:tbl>
    <w:bookmarkStart w:name="z346" w:id="233"/>
    <w:p>
      <w:pPr>
        <w:spacing w:after="0"/>
        <w:ind w:left="0"/>
        <w:jc w:val="left"/>
      </w:pPr>
      <w:r>
        <w:rPr>
          <w:rFonts w:ascii="Times New Roman"/>
          <w:b/>
          <w:i w:val="false"/>
          <w:color w:val="000000"/>
        </w:rPr>
        <w:t xml:space="preserve"> Нұра ауданы Баршын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33"/>
    <w:bookmarkStart w:name="z347" w:id="234"/>
    <w:p>
      <w:pPr>
        <w:spacing w:after="0"/>
        <w:ind w:left="0"/>
        <w:jc w:val="both"/>
      </w:pPr>
      <w:r>
        <w:rPr>
          <w:rFonts w:ascii="Times New Roman"/>
          <w:b w:val="false"/>
          <w:i w:val="false"/>
          <w:color w:val="000000"/>
          <w:sz w:val="28"/>
        </w:rPr>
        <w:t xml:space="preserve">
      </w:t>
      </w:r>
    </w:p>
    <w:bookmarkEnd w:id="234"/>
    <w:p>
      <w:pPr>
        <w:spacing w:after="0"/>
        <w:ind w:left="0"/>
        <w:jc w:val="both"/>
      </w:pPr>
      <w:r>
        <w:drawing>
          <wp:inline distT="0" distB="0" distL="0" distR="0">
            <wp:extent cx="7810500" cy="859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7810500" cy="859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103 Қосымша</w:t>
            </w:r>
          </w:p>
        </w:tc>
      </w:tr>
    </w:tbl>
    <w:bookmarkStart w:name="z349" w:id="235"/>
    <w:p>
      <w:pPr>
        <w:spacing w:after="0"/>
        <w:ind w:left="0"/>
        <w:jc w:val="left"/>
      </w:pPr>
      <w:r>
        <w:rPr>
          <w:rFonts w:ascii="Times New Roman"/>
          <w:b/>
          <w:i w:val="false"/>
          <w:color w:val="000000"/>
        </w:rPr>
        <w:t xml:space="preserve"> Нұра ауданы Донской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35"/>
    <w:bookmarkStart w:name="z350" w:id="236"/>
    <w:p>
      <w:pPr>
        <w:spacing w:after="0"/>
        <w:ind w:left="0"/>
        <w:jc w:val="both"/>
      </w:pPr>
      <w:r>
        <w:rPr>
          <w:rFonts w:ascii="Times New Roman"/>
          <w:b w:val="false"/>
          <w:i w:val="false"/>
          <w:color w:val="000000"/>
          <w:sz w:val="28"/>
        </w:rPr>
        <w:t xml:space="preserve">
      </w:t>
      </w:r>
    </w:p>
    <w:bookmarkEnd w:id="236"/>
    <w:p>
      <w:pPr>
        <w:spacing w:after="0"/>
        <w:ind w:left="0"/>
        <w:jc w:val="both"/>
      </w:pPr>
      <w:r>
        <w:drawing>
          <wp:inline distT="0" distB="0" distL="0" distR="0">
            <wp:extent cx="7810500" cy="821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7810500" cy="821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104 Қосымша</w:t>
            </w:r>
          </w:p>
        </w:tc>
      </w:tr>
    </w:tbl>
    <w:bookmarkStart w:name="z352" w:id="237"/>
    <w:p>
      <w:pPr>
        <w:spacing w:after="0"/>
        <w:ind w:left="0"/>
        <w:jc w:val="left"/>
      </w:pPr>
      <w:r>
        <w:rPr>
          <w:rFonts w:ascii="Times New Roman"/>
          <w:b/>
          <w:i w:val="false"/>
          <w:color w:val="000000"/>
        </w:rPr>
        <w:t xml:space="preserve"> Нұра ауданы Жараспай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37"/>
    <w:bookmarkStart w:name="z353" w:id="238"/>
    <w:p>
      <w:pPr>
        <w:spacing w:after="0"/>
        <w:ind w:left="0"/>
        <w:jc w:val="both"/>
      </w:pPr>
      <w:r>
        <w:rPr>
          <w:rFonts w:ascii="Times New Roman"/>
          <w:b w:val="false"/>
          <w:i w:val="false"/>
          <w:color w:val="000000"/>
          <w:sz w:val="28"/>
        </w:rPr>
        <w:t xml:space="preserve">
      </w:t>
      </w:r>
    </w:p>
    <w:bookmarkEnd w:id="238"/>
    <w:p>
      <w:pPr>
        <w:spacing w:after="0"/>
        <w:ind w:left="0"/>
        <w:jc w:val="both"/>
      </w:pPr>
      <w:r>
        <w:drawing>
          <wp:inline distT="0" distB="0" distL="0" distR="0">
            <wp:extent cx="7810500" cy="843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7810500" cy="843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105 Қосымша</w:t>
            </w:r>
          </w:p>
        </w:tc>
      </w:tr>
    </w:tbl>
    <w:bookmarkStart w:name="z355" w:id="239"/>
    <w:p>
      <w:pPr>
        <w:spacing w:after="0"/>
        <w:ind w:left="0"/>
        <w:jc w:val="left"/>
      </w:pPr>
      <w:r>
        <w:rPr>
          <w:rFonts w:ascii="Times New Roman"/>
          <w:b/>
          <w:i w:val="false"/>
          <w:color w:val="000000"/>
        </w:rPr>
        <w:t xml:space="preserve"> Нұра ауданы Заречное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39"/>
    <w:bookmarkStart w:name="z356" w:id="240"/>
    <w:p>
      <w:pPr>
        <w:spacing w:after="0"/>
        <w:ind w:left="0"/>
        <w:jc w:val="both"/>
      </w:pPr>
      <w:r>
        <w:rPr>
          <w:rFonts w:ascii="Times New Roman"/>
          <w:b w:val="false"/>
          <w:i w:val="false"/>
          <w:color w:val="000000"/>
          <w:sz w:val="28"/>
        </w:rPr>
        <w:t xml:space="preserve">
      </w:t>
      </w:r>
    </w:p>
    <w:bookmarkEnd w:id="240"/>
    <w:p>
      <w:pPr>
        <w:spacing w:after="0"/>
        <w:ind w:left="0"/>
        <w:jc w:val="both"/>
      </w:pPr>
      <w:r>
        <w:drawing>
          <wp:inline distT="0" distB="0" distL="0" distR="0">
            <wp:extent cx="7785100" cy="878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7785100" cy="878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106 Қосымша</w:t>
            </w:r>
          </w:p>
        </w:tc>
      </w:tr>
    </w:tbl>
    <w:bookmarkStart w:name="z358" w:id="241"/>
    <w:p>
      <w:pPr>
        <w:spacing w:after="0"/>
        <w:ind w:left="0"/>
        <w:jc w:val="left"/>
      </w:pPr>
      <w:r>
        <w:rPr>
          <w:rFonts w:ascii="Times New Roman"/>
          <w:b/>
          <w:i w:val="false"/>
          <w:color w:val="000000"/>
        </w:rPr>
        <w:t xml:space="preserve"> Нұра ауданы Ақмешіт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41"/>
    <w:bookmarkStart w:name="z359" w:id="242"/>
    <w:p>
      <w:pPr>
        <w:spacing w:after="0"/>
        <w:ind w:left="0"/>
        <w:jc w:val="both"/>
      </w:pPr>
      <w:r>
        <w:rPr>
          <w:rFonts w:ascii="Times New Roman"/>
          <w:b w:val="false"/>
          <w:i w:val="false"/>
          <w:color w:val="000000"/>
          <w:sz w:val="28"/>
        </w:rPr>
        <w:t xml:space="preserve">
      </w:t>
      </w:r>
    </w:p>
    <w:bookmarkEnd w:id="242"/>
    <w:p>
      <w:pPr>
        <w:spacing w:after="0"/>
        <w:ind w:left="0"/>
        <w:jc w:val="both"/>
      </w:pPr>
      <w:r>
        <w:drawing>
          <wp:inline distT="0" distB="0" distL="0" distR="0">
            <wp:extent cx="7810500" cy="801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7810500" cy="801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107 Қосымша</w:t>
            </w:r>
          </w:p>
        </w:tc>
      </w:tr>
    </w:tbl>
    <w:bookmarkStart w:name="z361" w:id="243"/>
    <w:p>
      <w:pPr>
        <w:spacing w:after="0"/>
        <w:ind w:left="0"/>
        <w:jc w:val="left"/>
      </w:pPr>
      <w:r>
        <w:rPr>
          <w:rFonts w:ascii="Times New Roman"/>
          <w:b/>
          <w:i w:val="false"/>
          <w:color w:val="000000"/>
        </w:rPr>
        <w:t xml:space="preserve"> Нұра ауданы Индустриальный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43"/>
    <w:bookmarkStart w:name="z362" w:id="244"/>
    <w:p>
      <w:pPr>
        <w:spacing w:after="0"/>
        <w:ind w:left="0"/>
        <w:jc w:val="both"/>
      </w:pPr>
      <w:r>
        <w:rPr>
          <w:rFonts w:ascii="Times New Roman"/>
          <w:b w:val="false"/>
          <w:i w:val="false"/>
          <w:color w:val="000000"/>
          <w:sz w:val="28"/>
        </w:rPr>
        <w:t xml:space="preserve">
      </w:t>
      </w:r>
    </w:p>
    <w:bookmarkEnd w:id="244"/>
    <w:p>
      <w:pPr>
        <w:spacing w:after="0"/>
        <w:ind w:left="0"/>
        <w:jc w:val="both"/>
      </w:pPr>
      <w:r>
        <w:drawing>
          <wp:inline distT="0" distB="0" distL="0" distR="0">
            <wp:extent cx="7594600" cy="848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7594600" cy="848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108 Қосымша</w:t>
            </w:r>
          </w:p>
        </w:tc>
      </w:tr>
    </w:tbl>
    <w:bookmarkStart w:name="z364" w:id="245"/>
    <w:p>
      <w:pPr>
        <w:spacing w:after="0"/>
        <w:ind w:left="0"/>
        <w:jc w:val="left"/>
      </w:pPr>
      <w:r>
        <w:rPr>
          <w:rFonts w:ascii="Times New Roman"/>
          <w:b/>
          <w:i w:val="false"/>
          <w:color w:val="000000"/>
        </w:rPr>
        <w:t xml:space="preserve"> Нұра ауданы Қарақойын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45"/>
    <w:bookmarkStart w:name="z365" w:id="246"/>
    <w:p>
      <w:pPr>
        <w:spacing w:after="0"/>
        <w:ind w:left="0"/>
        <w:jc w:val="both"/>
      </w:pPr>
      <w:r>
        <w:rPr>
          <w:rFonts w:ascii="Times New Roman"/>
          <w:b w:val="false"/>
          <w:i w:val="false"/>
          <w:color w:val="000000"/>
          <w:sz w:val="28"/>
        </w:rPr>
        <w:t xml:space="preserve">
      </w:t>
      </w:r>
    </w:p>
    <w:bookmarkEnd w:id="246"/>
    <w:p>
      <w:pPr>
        <w:spacing w:after="0"/>
        <w:ind w:left="0"/>
        <w:jc w:val="both"/>
      </w:pPr>
      <w:r>
        <w:drawing>
          <wp:inline distT="0" distB="0" distL="0" distR="0">
            <wp:extent cx="7810500" cy="836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7810500" cy="836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109 Қосымша</w:t>
            </w:r>
          </w:p>
        </w:tc>
      </w:tr>
    </w:tbl>
    <w:bookmarkStart w:name="z367" w:id="247"/>
    <w:p>
      <w:pPr>
        <w:spacing w:after="0"/>
        <w:ind w:left="0"/>
        <w:jc w:val="left"/>
      </w:pPr>
      <w:r>
        <w:rPr>
          <w:rFonts w:ascii="Times New Roman"/>
          <w:b/>
          <w:i w:val="false"/>
          <w:color w:val="000000"/>
        </w:rPr>
        <w:t xml:space="preserve"> Нұра ауданы Қарой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47"/>
    <w:bookmarkStart w:name="z368" w:id="248"/>
    <w:p>
      <w:pPr>
        <w:spacing w:after="0"/>
        <w:ind w:left="0"/>
        <w:jc w:val="both"/>
      </w:pPr>
      <w:r>
        <w:rPr>
          <w:rFonts w:ascii="Times New Roman"/>
          <w:b w:val="false"/>
          <w:i w:val="false"/>
          <w:color w:val="000000"/>
          <w:sz w:val="28"/>
        </w:rPr>
        <w:t xml:space="preserve">
      </w:t>
      </w:r>
    </w:p>
    <w:bookmarkEnd w:id="248"/>
    <w:p>
      <w:pPr>
        <w:spacing w:after="0"/>
        <w:ind w:left="0"/>
        <w:jc w:val="both"/>
      </w:pPr>
      <w:r>
        <w:drawing>
          <wp:inline distT="0" distB="0" distL="0" distR="0">
            <wp:extent cx="7810500" cy="845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7810500" cy="845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110 Қосымша</w:t>
            </w:r>
          </w:p>
        </w:tc>
      </w:tr>
    </w:tbl>
    <w:bookmarkStart w:name="z370" w:id="249"/>
    <w:p>
      <w:pPr>
        <w:spacing w:after="0"/>
        <w:ind w:left="0"/>
        <w:jc w:val="left"/>
      </w:pPr>
      <w:r>
        <w:rPr>
          <w:rFonts w:ascii="Times New Roman"/>
          <w:b/>
          <w:i w:val="false"/>
          <w:color w:val="000000"/>
        </w:rPr>
        <w:t xml:space="preserve"> Нұра ауданы Кеңжарық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49"/>
    <w:bookmarkStart w:name="z371" w:id="250"/>
    <w:p>
      <w:pPr>
        <w:spacing w:after="0"/>
        <w:ind w:left="0"/>
        <w:jc w:val="both"/>
      </w:pPr>
      <w:r>
        <w:rPr>
          <w:rFonts w:ascii="Times New Roman"/>
          <w:b w:val="false"/>
          <w:i w:val="false"/>
          <w:color w:val="000000"/>
          <w:sz w:val="28"/>
        </w:rPr>
        <w:t xml:space="preserve">
      </w:t>
      </w:r>
    </w:p>
    <w:bookmarkEnd w:id="250"/>
    <w:p>
      <w:pPr>
        <w:spacing w:after="0"/>
        <w:ind w:left="0"/>
        <w:jc w:val="both"/>
      </w:pPr>
      <w:r>
        <w:drawing>
          <wp:inline distT="0" distB="0" distL="0" distR="0">
            <wp:extent cx="7810500" cy="777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7810500" cy="777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111 Қосымша</w:t>
            </w:r>
          </w:p>
        </w:tc>
      </w:tr>
    </w:tbl>
    <w:bookmarkStart w:name="z373" w:id="251"/>
    <w:p>
      <w:pPr>
        <w:spacing w:after="0"/>
        <w:ind w:left="0"/>
        <w:jc w:val="left"/>
      </w:pPr>
      <w:r>
        <w:rPr>
          <w:rFonts w:ascii="Times New Roman"/>
          <w:b/>
          <w:i w:val="false"/>
          <w:color w:val="000000"/>
        </w:rPr>
        <w:t xml:space="preserve"> Нұра ауданы Нұра кенті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51"/>
    <w:bookmarkStart w:name="z374" w:id="252"/>
    <w:p>
      <w:pPr>
        <w:spacing w:after="0"/>
        <w:ind w:left="0"/>
        <w:jc w:val="both"/>
      </w:pPr>
      <w:r>
        <w:rPr>
          <w:rFonts w:ascii="Times New Roman"/>
          <w:b w:val="false"/>
          <w:i w:val="false"/>
          <w:color w:val="000000"/>
          <w:sz w:val="28"/>
        </w:rPr>
        <w:t xml:space="preserve">
      </w:t>
      </w:r>
    </w:p>
    <w:bookmarkEnd w:id="252"/>
    <w:p>
      <w:pPr>
        <w:spacing w:after="0"/>
        <w:ind w:left="0"/>
        <w:jc w:val="both"/>
      </w:pPr>
      <w:r>
        <w:drawing>
          <wp:inline distT="0" distB="0" distL="0" distR="0">
            <wp:extent cx="7721600" cy="878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7721600" cy="878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112 Қосымша</w:t>
            </w:r>
          </w:p>
        </w:tc>
      </w:tr>
    </w:tbl>
    <w:bookmarkStart w:name="z376" w:id="253"/>
    <w:p>
      <w:pPr>
        <w:spacing w:after="0"/>
        <w:ind w:left="0"/>
        <w:jc w:val="left"/>
      </w:pPr>
      <w:r>
        <w:rPr>
          <w:rFonts w:ascii="Times New Roman"/>
          <w:b/>
          <w:i w:val="false"/>
          <w:color w:val="000000"/>
        </w:rPr>
        <w:t xml:space="preserve"> Нұра ауданы Егінді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53"/>
    <w:bookmarkStart w:name="z377" w:id="254"/>
    <w:p>
      <w:pPr>
        <w:spacing w:after="0"/>
        <w:ind w:left="0"/>
        <w:jc w:val="both"/>
      </w:pPr>
      <w:r>
        <w:rPr>
          <w:rFonts w:ascii="Times New Roman"/>
          <w:b w:val="false"/>
          <w:i w:val="false"/>
          <w:color w:val="000000"/>
          <w:sz w:val="28"/>
        </w:rPr>
        <w:t xml:space="preserve">
      </w:t>
      </w:r>
    </w:p>
    <w:bookmarkEnd w:id="254"/>
    <w:p>
      <w:pPr>
        <w:spacing w:after="0"/>
        <w:ind w:left="0"/>
        <w:jc w:val="both"/>
      </w:pPr>
      <w:r>
        <w:drawing>
          <wp:inline distT="0" distB="0" distL="0" distR="0">
            <wp:extent cx="7721600" cy="847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7721600" cy="847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113 Қосымша</w:t>
            </w:r>
          </w:p>
        </w:tc>
      </w:tr>
    </w:tbl>
    <w:bookmarkStart w:name="z379" w:id="255"/>
    <w:p>
      <w:pPr>
        <w:spacing w:after="0"/>
        <w:ind w:left="0"/>
        <w:jc w:val="left"/>
      </w:pPr>
      <w:r>
        <w:rPr>
          <w:rFonts w:ascii="Times New Roman"/>
          <w:b/>
          <w:i w:val="false"/>
          <w:color w:val="000000"/>
        </w:rPr>
        <w:t xml:space="preserve"> Нұра ауданы Қорғанжар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55"/>
    <w:bookmarkStart w:name="z380" w:id="256"/>
    <w:p>
      <w:pPr>
        <w:spacing w:after="0"/>
        <w:ind w:left="0"/>
        <w:jc w:val="both"/>
      </w:pPr>
      <w:r>
        <w:rPr>
          <w:rFonts w:ascii="Times New Roman"/>
          <w:b w:val="false"/>
          <w:i w:val="false"/>
          <w:color w:val="000000"/>
          <w:sz w:val="28"/>
        </w:rPr>
        <w:t xml:space="preserve">
      </w:t>
      </w:r>
    </w:p>
    <w:bookmarkEnd w:id="256"/>
    <w:p>
      <w:pPr>
        <w:spacing w:after="0"/>
        <w:ind w:left="0"/>
        <w:jc w:val="both"/>
      </w:pPr>
      <w:r>
        <w:drawing>
          <wp:inline distT="0" distB="0" distL="0" distR="0">
            <wp:extent cx="7810500" cy="811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7810500" cy="811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114 Қосымша</w:t>
            </w:r>
          </w:p>
        </w:tc>
      </w:tr>
    </w:tbl>
    <w:bookmarkStart w:name="z382" w:id="257"/>
    <w:p>
      <w:pPr>
        <w:spacing w:after="0"/>
        <w:ind w:left="0"/>
        <w:jc w:val="left"/>
      </w:pPr>
      <w:r>
        <w:rPr>
          <w:rFonts w:ascii="Times New Roman"/>
          <w:b/>
          <w:i w:val="false"/>
          <w:color w:val="000000"/>
        </w:rPr>
        <w:t xml:space="preserve"> Нұра ауданы Құланутпес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57"/>
    <w:bookmarkStart w:name="z383" w:id="258"/>
    <w:p>
      <w:pPr>
        <w:spacing w:after="0"/>
        <w:ind w:left="0"/>
        <w:jc w:val="both"/>
      </w:pPr>
      <w:r>
        <w:rPr>
          <w:rFonts w:ascii="Times New Roman"/>
          <w:b w:val="false"/>
          <w:i w:val="false"/>
          <w:color w:val="000000"/>
          <w:sz w:val="28"/>
        </w:rPr>
        <w:t xml:space="preserve">
      </w:t>
      </w:r>
    </w:p>
    <w:bookmarkEnd w:id="258"/>
    <w:p>
      <w:pPr>
        <w:spacing w:after="0"/>
        <w:ind w:left="0"/>
        <w:jc w:val="both"/>
      </w:pPr>
      <w:r>
        <w:drawing>
          <wp:inline distT="0" distB="0" distL="0" distR="0">
            <wp:extent cx="7810500" cy="807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7810500" cy="807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115 Қосымша</w:t>
            </w:r>
          </w:p>
        </w:tc>
      </w:tr>
    </w:tbl>
    <w:bookmarkStart w:name="z385" w:id="259"/>
    <w:p>
      <w:pPr>
        <w:spacing w:after="0"/>
        <w:ind w:left="0"/>
        <w:jc w:val="left"/>
      </w:pPr>
      <w:r>
        <w:rPr>
          <w:rFonts w:ascii="Times New Roman"/>
          <w:b/>
          <w:i w:val="false"/>
          <w:color w:val="000000"/>
        </w:rPr>
        <w:t xml:space="preserve"> Нұра ауданы Қызылтал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59"/>
    <w:bookmarkStart w:name="z386" w:id="260"/>
    <w:p>
      <w:pPr>
        <w:spacing w:after="0"/>
        <w:ind w:left="0"/>
        <w:jc w:val="both"/>
      </w:pPr>
      <w:r>
        <w:rPr>
          <w:rFonts w:ascii="Times New Roman"/>
          <w:b w:val="false"/>
          <w:i w:val="false"/>
          <w:color w:val="000000"/>
          <w:sz w:val="28"/>
        </w:rPr>
        <w:t xml:space="preserve">
      </w:t>
      </w:r>
    </w:p>
    <w:bookmarkEnd w:id="260"/>
    <w:p>
      <w:pPr>
        <w:spacing w:after="0"/>
        <w:ind w:left="0"/>
        <w:jc w:val="both"/>
      </w:pPr>
      <w:r>
        <w:drawing>
          <wp:inline distT="0" distB="0" distL="0" distR="0">
            <wp:extent cx="7810500" cy="788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7810500" cy="788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116 Қосымша</w:t>
            </w:r>
          </w:p>
        </w:tc>
      </w:tr>
    </w:tbl>
    <w:bookmarkStart w:name="z388" w:id="261"/>
    <w:p>
      <w:pPr>
        <w:spacing w:after="0"/>
        <w:ind w:left="0"/>
        <w:jc w:val="left"/>
      </w:pPr>
      <w:r>
        <w:rPr>
          <w:rFonts w:ascii="Times New Roman"/>
          <w:b/>
          <w:i w:val="false"/>
          <w:color w:val="000000"/>
        </w:rPr>
        <w:t xml:space="preserve"> Нұра ауданы Байтуған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61"/>
    <w:bookmarkStart w:name="z389" w:id="262"/>
    <w:p>
      <w:pPr>
        <w:spacing w:after="0"/>
        <w:ind w:left="0"/>
        <w:jc w:val="both"/>
      </w:pPr>
      <w:r>
        <w:rPr>
          <w:rFonts w:ascii="Times New Roman"/>
          <w:b w:val="false"/>
          <w:i w:val="false"/>
          <w:color w:val="000000"/>
          <w:sz w:val="28"/>
        </w:rPr>
        <w:t xml:space="preserve">
      </w:t>
      </w:r>
    </w:p>
    <w:bookmarkEnd w:id="262"/>
    <w:p>
      <w:pPr>
        <w:spacing w:after="0"/>
        <w:ind w:left="0"/>
        <w:jc w:val="both"/>
      </w:pPr>
      <w:r>
        <w:drawing>
          <wp:inline distT="0" distB="0" distL="0" distR="0">
            <wp:extent cx="7810500" cy="768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7810500" cy="768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117 Қосымша</w:t>
            </w:r>
          </w:p>
        </w:tc>
      </w:tr>
    </w:tbl>
    <w:bookmarkStart w:name="z391" w:id="263"/>
    <w:p>
      <w:pPr>
        <w:spacing w:after="0"/>
        <w:ind w:left="0"/>
        <w:jc w:val="left"/>
      </w:pPr>
      <w:r>
        <w:rPr>
          <w:rFonts w:ascii="Times New Roman"/>
          <w:b/>
          <w:i w:val="false"/>
          <w:color w:val="000000"/>
        </w:rPr>
        <w:t xml:space="preserve"> Нұра ауданы Мұзбел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63"/>
    <w:bookmarkStart w:name="z392" w:id="264"/>
    <w:p>
      <w:pPr>
        <w:spacing w:after="0"/>
        <w:ind w:left="0"/>
        <w:jc w:val="both"/>
      </w:pPr>
      <w:r>
        <w:rPr>
          <w:rFonts w:ascii="Times New Roman"/>
          <w:b w:val="false"/>
          <w:i w:val="false"/>
          <w:color w:val="000000"/>
          <w:sz w:val="28"/>
        </w:rPr>
        <w:t xml:space="preserve">
      </w:t>
      </w:r>
    </w:p>
    <w:bookmarkEnd w:id="264"/>
    <w:p>
      <w:pPr>
        <w:spacing w:after="0"/>
        <w:ind w:left="0"/>
        <w:jc w:val="both"/>
      </w:pPr>
      <w:r>
        <w:drawing>
          <wp:inline distT="0" distB="0" distL="0" distR="0">
            <wp:extent cx="7810500" cy="836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7810500" cy="836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118 Қосымша</w:t>
            </w:r>
          </w:p>
        </w:tc>
      </w:tr>
    </w:tbl>
    <w:bookmarkStart w:name="z394" w:id="265"/>
    <w:p>
      <w:pPr>
        <w:spacing w:after="0"/>
        <w:ind w:left="0"/>
        <w:jc w:val="left"/>
      </w:pPr>
      <w:r>
        <w:rPr>
          <w:rFonts w:ascii="Times New Roman"/>
          <w:b/>
          <w:i w:val="false"/>
          <w:color w:val="000000"/>
        </w:rPr>
        <w:t xml:space="preserve"> Нұра ауданы Соналы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65"/>
    <w:bookmarkStart w:name="z395" w:id="266"/>
    <w:p>
      <w:pPr>
        <w:spacing w:after="0"/>
        <w:ind w:left="0"/>
        <w:jc w:val="both"/>
      </w:pPr>
      <w:r>
        <w:rPr>
          <w:rFonts w:ascii="Times New Roman"/>
          <w:b w:val="false"/>
          <w:i w:val="false"/>
          <w:color w:val="000000"/>
          <w:sz w:val="28"/>
        </w:rPr>
        <w:t xml:space="preserve">
      </w:t>
      </w:r>
    </w:p>
    <w:bookmarkEnd w:id="266"/>
    <w:p>
      <w:pPr>
        <w:spacing w:after="0"/>
        <w:ind w:left="0"/>
        <w:jc w:val="both"/>
      </w:pPr>
      <w:r>
        <w:drawing>
          <wp:inline distT="0" distB="0" distL="0" distR="0">
            <wp:extent cx="7708900" cy="845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7708900" cy="845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119 Қосымша</w:t>
            </w:r>
          </w:p>
        </w:tc>
      </w:tr>
    </w:tbl>
    <w:bookmarkStart w:name="z397" w:id="267"/>
    <w:p>
      <w:pPr>
        <w:spacing w:after="0"/>
        <w:ind w:left="0"/>
        <w:jc w:val="left"/>
      </w:pPr>
      <w:r>
        <w:rPr>
          <w:rFonts w:ascii="Times New Roman"/>
          <w:b/>
          <w:i w:val="false"/>
          <w:color w:val="000000"/>
        </w:rPr>
        <w:t xml:space="preserve"> Нұра ауданы Талдысай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67"/>
    <w:bookmarkStart w:name="z398" w:id="268"/>
    <w:p>
      <w:pPr>
        <w:spacing w:after="0"/>
        <w:ind w:left="0"/>
        <w:jc w:val="both"/>
      </w:pPr>
      <w:r>
        <w:rPr>
          <w:rFonts w:ascii="Times New Roman"/>
          <w:b w:val="false"/>
          <w:i w:val="false"/>
          <w:color w:val="000000"/>
          <w:sz w:val="28"/>
        </w:rPr>
        <w:t xml:space="preserve">
      </w:t>
      </w:r>
    </w:p>
    <w:bookmarkEnd w:id="268"/>
    <w:p>
      <w:pPr>
        <w:spacing w:after="0"/>
        <w:ind w:left="0"/>
        <w:jc w:val="both"/>
      </w:pPr>
      <w:r>
        <w:drawing>
          <wp:inline distT="0" distB="0" distL="0" distR="0">
            <wp:extent cx="7810500" cy="765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7810500" cy="765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120 Қосымша</w:t>
            </w:r>
          </w:p>
        </w:tc>
      </w:tr>
    </w:tbl>
    <w:bookmarkStart w:name="z400" w:id="269"/>
    <w:p>
      <w:pPr>
        <w:spacing w:after="0"/>
        <w:ind w:left="0"/>
        <w:jc w:val="left"/>
      </w:pPr>
      <w:r>
        <w:rPr>
          <w:rFonts w:ascii="Times New Roman"/>
          <w:b/>
          <w:i w:val="false"/>
          <w:color w:val="000000"/>
        </w:rPr>
        <w:t xml:space="preserve"> Нұра ауданы Тассуат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69"/>
    <w:bookmarkStart w:name="z401" w:id="270"/>
    <w:p>
      <w:pPr>
        <w:spacing w:after="0"/>
        <w:ind w:left="0"/>
        <w:jc w:val="both"/>
      </w:pPr>
      <w:r>
        <w:rPr>
          <w:rFonts w:ascii="Times New Roman"/>
          <w:b w:val="false"/>
          <w:i w:val="false"/>
          <w:color w:val="000000"/>
          <w:sz w:val="28"/>
        </w:rPr>
        <w:t xml:space="preserve">
      </w:t>
      </w:r>
    </w:p>
    <w:bookmarkEnd w:id="270"/>
    <w:p>
      <w:pPr>
        <w:spacing w:after="0"/>
        <w:ind w:left="0"/>
        <w:jc w:val="both"/>
      </w:pPr>
      <w:r>
        <w:drawing>
          <wp:inline distT="0" distB="0" distL="0" distR="0">
            <wp:extent cx="7810500" cy="787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7810500" cy="787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121 Қосымша</w:t>
            </w:r>
          </w:p>
        </w:tc>
      </w:tr>
    </w:tbl>
    <w:bookmarkStart w:name="z403" w:id="271"/>
    <w:p>
      <w:pPr>
        <w:spacing w:after="0"/>
        <w:ind w:left="0"/>
        <w:jc w:val="left"/>
      </w:pPr>
      <w:r>
        <w:rPr>
          <w:rFonts w:ascii="Times New Roman"/>
          <w:b/>
          <w:i w:val="false"/>
          <w:color w:val="000000"/>
        </w:rPr>
        <w:t xml:space="preserve"> Нұра ауданы Сарыөзен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71"/>
    <w:bookmarkStart w:name="z404" w:id="272"/>
    <w:p>
      <w:pPr>
        <w:spacing w:after="0"/>
        <w:ind w:left="0"/>
        <w:jc w:val="both"/>
      </w:pPr>
      <w:r>
        <w:rPr>
          <w:rFonts w:ascii="Times New Roman"/>
          <w:b w:val="false"/>
          <w:i w:val="false"/>
          <w:color w:val="000000"/>
          <w:sz w:val="28"/>
        </w:rPr>
        <w:t xml:space="preserve">
      </w:t>
      </w:r>
    </w:p>
    <w:bookmarkEnd w:id="272"/>
    <w:p>
      <w:pPr>
        <w:spacing w:after="0"/>
        <w:ind w:left="0"/>
        <w:jc w:val="both"/>
      </w:pPr>
      <w:r>
        <w:drawing>
          <wp:inline distT="0" distB="0" distL="0" distR="0">
            <wp:extent cx="7810500" cy="833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7810500" cy="833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122 Қосымша</w:t>
            </w:r>
          </w:p>
        </w:tc>
      </w:tr>
    </w:tbl>
    <w:bookmarkStart w:name="z406" w:id="273"/>
    <w:p>
      <w:pPr>
        <w:spacing w:after="0"/>
        <w:ind w:left="0"/>
        <w:jc w:val="left"/>
      </w:pPr>
      <w:r>
        <w:rPr>
          <w:rFonts w:ascii="Times New Roman"/>
          <w:b/>
          <w:i w:val="false"/>
          <w:color w:val="000000"/>
        </w:rPr>
        <w:t xml:space="preserve"> Нұра ауданы Көбетей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73"/>
    <w:bookmarkStart w:name="z407" w:id="274"/>
    <w:p>
      <w:pPr>
        <w:spacing w:after="0"/>
        <w:ind w:left="0"/>
        <w:jc w:val="both"/>
      </w:pPr>
      <w:r>
        <w:rPr>
          <w:rFonts w:ascii="Times New Roman"/>
          <w:b w:val="false"/>
          <w:i w:val="false"/>
          <w:color w:val="000000"/>
          <w:sz w:val="28"/>
        </w:rPr>
        <w:t xml:space="preserve">
      </w:t>
      </w:r>
    </w:p>
    <w:bookmarkEnd w:id="274"/>
    <w:p>
      <w:pPr>
        <w:spacing w:after="0"/>
        <w:ind w:left="0"/>
        <w:jc w:val="both"/>
      </w:pPr>
      <w:r>
        <w:drawing>
          <wp:inline distT="0" distB="0" distL="0" distR="0">
            <wp:extent cx="7454900" cy="825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7454900" cy="825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123 Қосымша</w:t>
            </w:r>
          </w:p>
        </w:tc>
      </w:tr>
    </w:tbl>
    <w:bookmarkStart w:name="z409" w:id="275"/>
    <w:p>
      <w:pPr>
        <w:spacing w:after="0"/>
        <w:ind w:left="0"/>
        <w:jc w:val="left"/>
      </w:pPr>
      <w:r>
        <w:rPr>
          <w:rFonts w:ascii="Times New Roman"/>
          <w:b/>
          <w:i w:val="false"/>
          <w:color w:val="000000"/>
        </w:rPr>
        <w:t xml:space="preserve"> Нұра ауданы Шахтер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75"/>
    <w:bookmarkStart w:name="z410" w:id="276"/>
    <w:p>
      <w:pPr>
        <w:spacing w:after="0"/>
        <w:ind w:left="0"/>
        <w:jc w:val="both"/>
      </w:pPr>
      <w:r>
        <w:rPr>
          <w:rFonts w:ascii="Times New Roman"/>
          <w:b w:val="false"/>
          <w:i w:val="false"/>
          <w:color w:val="000000"/>
          <w:sz w:val="28"/>
        </w:rPr>
        <w:t xml:space="preserve">
      </w:t>
      </w:r>
    </w:p>
    <w:bookmarkEnd w:id="276"/>
    <w:p>
      <w:pPr>
        <w:spacing w:after="0"/>
        <w:ind w:left="0"/>
        <w:jc w:val="both"/>
      </w:pPr>
      <w:r>
        <w:drawing>
          <wp:inline distT="0" distB="0" distL="0" distR="0">
            <wp:extent cx="7797800" cy="808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7797800" cy="808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124 Қосымша</w:t>
            </w:r>
          </w:p>
        </w:tc>
      </w:tr>
    </w:tbl>
    <w:bookmarkStart w:name="z412" w:id="277"/>
    <w:p>
      <w:pPr>
        <w:spacing w:after="0"/>
        <w:ind w:left="0"/>
        <w:jc w:val="left"/>
      </w:pPr>
      <w:r>
        <w:rPr>
          <w:rFonts w:ascii="Times New Roman"/>
          <w:b/>
          <w:i w:val="false"/>
          <w:color w:val="000000"/>
        </w:rPr>
        <w:t xml:space="preserve"> Нұра ауданы Шұбаркөл кенті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77"/>
    <w:bookmarkStart w:name="z413" w:id="278"/>
    <w:p>
      <w:pPr>
        <w:spacing w:after="0"/>
        <w:ind w:left="0"/>
        <w:jc w:val="both"/>
      </w:pPr>
      <w:r>
        <w:rPr>
          <w:rFonts w:ascii="Times New Roman"/>
          <w:b w:val="false"/>
          <w:i w:val="false"/>
          <w:color w:val="000000"/>
          <w:sz w:val="28"/>
        </w:rPr>
        <w:t xml:space="preserve">
      </w:t>
      </w:r>
    </w:p>
    <w:bookmarkEnd w:id="278"/>
    <w:p>
      <w:pPr>
        <w:spacing w:after="0"/>
        <w:ind w:left="0"/>
        <w:jc w:val="both"/>
      </w:pPr>
      <w:r>
        <w:drawing>
          <wp:inline distT="0" distB="0" distL="0" distR="0">
            <wp:extent cx="7810500" cy="825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7810500" cy="825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125 Қосымша</w:t>
            </w:r>
          </w:p>
        </w:tc>
      </w:tr>
    </w:tbl>
    <w:bookmarkStart w:name="z415" w:id="279"/>
    <w:p>
      <w:pPr>
        <w:spacing w:after="0"/>
        <w:ind w:left="0"/>
        <w:jc w:val="left"/>
      </w:pPr>
      <w:r>
        <w:rPr>
          <w:rFonts w:ascii="Times New Roman"/>
          <w:b/>
          <w:i w:val="false"/>
          <w:color w:val="000000"/>
        </w:rPr>
        <w:t xml:space="preserve"> Нұра ауданы Ахмет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79"/>
    <w:bookmarkStart w:name="z416" w:id="280"/>
    <w:p>
      <w:pPr>
        <w:spacing w:after="0"/>
        <w:ind w:left="0"/>
        <w:jc w:val="both"/>
      </w:pPr>
      <w:r>
        <w:rPr>
          <w:rFonts w:ascii="Times New Roman"/>
          <w:b w:val="false"/>
          <w:i w:val="false"/>
          <w:color w:val="000000"/>
          <w:sz w:val="28"/>
        </w:rPr>
        <w:t xml:space="preserve">
      </w:t>
      </w:r>
    </w:p>
    <w:bookmarkEnd w:id="280"/>
    <w:p>
      <w:pPr>
        <w:spacing w:after="0"/>
        <w:ind w:left="0"/>
        <w:jc w:val="both"/>
      </w:pPr>
      <w:r>
        <w:drawing>
          <wp:inline distT="0" distB="0" distL="0" distR="0">
            <wp:extent cx="7810500" cy="831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7810500" cy="831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126 Қосымша</w:t>
            </w:r>
          </w:p>
        </w:tc>
      </w:tr>
    </w:tbl>
    <w:bookmarkStart w:name="z418" w:id="281"/>
    <w:p>
      <w:pPr>
        <w:spacing w:after="0"/>
        <w:ind w:left="0"/>
        <w:jc w:val="left"/>
      </w:pPr>
      <w:r>
        <w:rPr>
          <w:rFonts w:ascii="Times New Roman"/>
          <w:b/>
          <w:i w:val="false"/>
          <w:color w:val="000000"/>
        </w:rPr>
        <w:t xml:space="preserve"> Нұра ауданы Балықтыкөл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81"/>
    <w:bookmarkStart w:name="z419" w:id="282"/>
    <w:p>
      <w:pPr>
        <w:spacing w:after="0"/>
        <w:ind w:left="0"/>
        <w:jc w:val="both"/>
      </w:pPr>
      <w:r>
        <w:rPr>
          <w:rFonts w:ascii="Times New Roman"/>
          <w:b w:val="false"/>
          <w:i w:val="false"/>
          <w:color w:val="000000"/>
          <w:sz w:val="28"/>
        </w:rPr>
        <w:t xml:space="preserve">
      </w:t>
      </w:r>
    </w:p>
    <w:bookmarkEnd w:id="282"/>
    <w:p>
      <w:pPr>
        <w:spacing w:after="0"/>
        <w:ind w:left="0"/>
        <w:jc w:val="both"/>
      </w:pPr>
      <w:r>
        <w:drawing>
          <wp:inline distT="0" distB="0" distL="0" distR="0">
            <wp:extent cx="7810500" cy="756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7810500" cy="756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127 Қосымша</w:t>
            </w:r>
          </w:p>
        </w:tc>
      </w:tr>
    </w:tbl>
    <w:bookmarkStart w:name="z421" w:id="283"/>
    <w:p>
      <w:pPr>
        <w:spacing w:after="0"/>
        <w:ind w:left="0"/>
        <w:jc w:val="left"/>
      </w:pPr>
      <w:r>
        <w:rPr>
          <w:rFonts w:ascii="Times New Roman"/>
          <w:b/>
          <w:i w:val="false"/>
          <w:color w:val="000000"/>
        </w:rPr>
        <w:t xml:space="preserve"> Нұра ауданы Баршын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83"/>
    <w:bookmarkStart w:name="z422" w:id="284"/>
    <w:p>
      <w:pPr>
        <w:spacing w:after="0"/>
        <w:ind w:left="0"/>
        <w:jc w:val="both"/>
      </w:pPr>
      <w:r>
        <w:rPr>
          <w:rFonts w:ascii="Times New Roman"/>
          <w:b w:val="false"/>
          <w:i w:val="false"/>
          <w:color w:val="000000"/>
          <w:sz w:val="28"/>
        </w:rPr>
        <w:t xml:space="preserve">
      </w:t>
      </w:r>
    </w:p>
    <w:bookmarkEnd w:id="284"/>
    <w:p>
      <w:pPr>
        <w:spacing w:after="0"/>
        <w:ind w:left="0"/>
        <w:jc w:val="both"/>
      </w:pPr>
      <w:r>
        <w:drawing>
          <wp:inline distT="0" distB="0" distL="0" distR="0">
            <wp:extent cx="7810500" cy="863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7810500" cy="863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128 Қосымша</w:t>
            </w:r>
          </w:p>
        </w:tc>
      </w:tr>
    </w:tbl>
    <w:bookmarkStart w:name="z424" w:id="285"/>
    <w:p>
      <w:pPr>
        <w:spacing w:after="0"/>
        <w:ind w:left="0"/>
        <w:jc w:val="left"/>
      </w:pPr>
      <w:r>
        <w:rPr>
          <w:rFonts w:ascii="Times New Roman"/>
          <w:b/>
          <w:i w:val="false"/>
          <w:color w:val="000000"/>
        </w:rPr>
        <w:t xml:space="preserve"> Нұра ауданы Донской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85"/>
    <w:bookmarkStart w:name="z425" w:id="286"/>
    <w:p>
      <w:pPr>
        <w:spacing w:after="0"/>
        <w:ind w:left="0"/>
        <w:jc w:val="both"/>
      </w:pPr>
      <w:r>
        <w:rPr>
          <w:rFonts w:ascii="Times New Roman"/>
          <w:b w:val="false"/>
          <w:i w:val="false"/>
          <w:color w:val="000000"/>
          <w:sz w:val="28"/>
        </w:rPr>
        <w:t xml:space="preserve">
      </w:t>
      </w:r>
    </w:p>
    <w:bookmarkEnd w:id="286"/>
    <w:p>
      <w:pPr>
        <w:spacing w:after="0"/>
        <w:ind w:left="0"/>
        <w:jc w:val="both"/>
      </w:pPr>
      <w:r>
        <w:drawing>
          <wp:inline distT="0" distB="0" distL="0" distR="0">
            <wp:extent cx="7810500" cy="807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7810500" cy="807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129 Қосымша</w:t>
            </w:r>
          </w:p>
        </w:tc>
      </w:tr>
    </w:tbl>
    <w:bookmarkStart w:name="z427" w:id="287"/>
    <w:p>
      <w:pPr>
        <w:spacing w:after="0"/>
        <w:ind w:left="0"/>
        <w:jc w:val="left"/>
      </w:pPr>
      <w:r>
        <w:rPr>
          <w:rFonts w:ascii="Times New Roman"/>
          <w:b/>
          <w:i w:val="false"/>
          <w:color w:val="000000"/>
        </w:rPr>
        <w:t xml:space="preserve"> Нұра ауданы Жараспай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87"/>
    <w:bookmarkStart w:name="z428" w:id="288"/>
    <w:p>
      <w:pPr>
        <w:spacing w:after="0"/>
        <w:ind w:left="0"/>
        <w:jc w:val="both"/>
      </w:pPr>
      <w:r>
        <w:rPr>
          <w:rFonts w:ascii="Times New Roman"/>
          <w:b w:val="false"/>
          <w:i w:val="false"/>
          <w:color w:val="000000"/>
          <w:sz w:val="28"/>
        </w:rPr>
        <w:t xml:space="preserve">
      </w:t>
      </w:r>
    </w:p>
    <w:bookmarkEnd w:id="288"/>
    <w:p>
      <w:pPr>
        <w:spacing w:after="0"/>
        <w:ind w:left="0"/>
        <w:jc w:val="both"/>
      </w:pPr>
      <w:r>
        <w:drawing>
          <wp:inline distT="0" distB="0" distL="0" distR="0">
            <wp:extent cx="7810500" cy="817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7810500" cy="817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130 Қосымша</w:t>
            </w:r>
          </w:p>
        </w:tc>
      </w:tr>
    </w:tbl>
    <w:bookmarkStart w:name="z430" w:id="289"/>
    <w:p>
      <w:pPr>
        <w:spacing w:after="0"/>
        <w:ind w:left="0"/>
        <w:jc w:val="left"/>
      </w:pPr>
      <w:r>
        <w:rPr>
          <w:rFonts w:ascii="Times New Roman"/>
          <w:b/>
          <w:i w:val="false"/>
          <w:color w:val="000000"/>
        </w:rPr>
        <w:t xml:space="preserve"> Нұра ауданы Заречное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89"/>
    <w:bookmarkStart w:name="z431" w:id="290"/>
    <w:p>
      <w:pPr>
        <w:spacing w:after="0"/>
        <w:ind w:left="0"/>
        <w:jc w:val="both"/>
      </w:pPr>
      <w:r>
        <w:rPr>
          <w:rFonts w:ascii="Times New Roman"/>
          <w:b w:val="false"/>
          <w:i w:val="false"/>
          <w:color w:val="000000"/>
          <w:sz w:val="28"/>
        </w:rPr>
        <w:t xml:space="preserve">
      </w:t>
      </w:r>
    </w:p>
    <w:bookmarkEnd w:id="290"/>
    <w:p>
      <w:pPr>
        <w:spacing w:after="0"/>
        <w:ind w:left="0"/>
        <w:jc w:val="both"/>
      </w:pPr>
      <w:r>
        <w:drawing>
          <wp:inline distT="0" distB="0" distL="0" distR="0">
            <wp:extent cx="7810500" cy="830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7810500" cy="830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131 Қосымша</w:t>
            </w:r>
          </w:p>
        </w:tc>
      </w:tr>
    </w:tbl>
    <w:bookmarkStart w:name="z433" w:id="291"/>
    <w:p>
      <w:pPr>
        <w:spacing w:after="0"/>
        <w:ind w:left="0"/>
        <w:jc w:val="left"/>
      </w:pPr>
      <w:r>
        <w:rPr>
          <w:rFonts w:ascii="Times New Roman"/>
          <w:b/>
          <w:i w:val="false"/>
          <w:color w:val="000000"/>
        </w:rPr>
        <w:t xml:space="preserve"> Нұра ауданы Ақмешіт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91"/>
    <w:bookmarkStart w:name="z434" w:id="292"/>
    <w:p>
      <w:pPr>
        <w:spacing w:after="0"/>
        <w:ind w:left="0"/>
        <w:jc w:val="both"/>
      </w:pPr>
      <w:r>
        <w:rPr>
          <w:rFonts w:ascii="Times New Roman"/>
          <w:b w:val="false"/>
          <w:i w:val="false"/>
          <w:color w:val="000000"/>
          <w:sz w:val="28"/>
        </w:rPr>
        <w:t xml:space="preserve">
      </w:t>
      </w:r>
    </w:p>
    <w:bookmarkEnd w:id="292"/>
    <w:p>
      <w:pPr>
        <w:spacing w:after="0"/>
        <w:ind w:left="0"/>
        <w:jc w:val="both"/>
      </w:pPr>
      <w:r>
        <w:drawing>
          <wp:inline distT="0" distB="0" distL="0" distR="0">
            <wp:extent cx="7810500" cy="817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7810500" cy="817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132 Қосымша</w:t>
            </w:r>
          </w:p>
        </w:tc>
      </w:tr>
    </w:tbl>
    <w:bookmarkStart w:name="z436" w:id="293"/>
    <w:p>
      <w:pPr>
        <w:spacing w:after="0"/>
        <w:ind w:left="0"/>
        <w:jc w:val="left"/>
      </w:pPr>
      <w:r>
        <w:rPr>
          <w:rFonts w:ascii="Times New Roman"/>
          <w:b/>
          <w:i w:val="false"/>
          <w:color w:val="000000"/>
        </w:rPr>
        <w:t xml:space="preserve"> Нұра ауданы Индустриальный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93"/>
    <w:bookmarkStart w:name="z437" w:id="294"/>
    <w:p>
      <w:pPr>
        <w:spacing w:after="0"/>
        <w:ind w:left="0"/>
        <w:jc w:val="both"/>
      </w:pPr>
      <w:r>
        <w:rPr>
          <w:rFonts w:ascii="Times New Roman"/>
          <w:b w:val="false"/>
          <w:i w:val="false"/>
          <w:color w:val="000000"/>
          <w:sz w:val="28"/>
        </w:rPr>
        <w:t xml:space="preserve">
      </w:t>
      </w:r>
    </w:p>
    <w:bookmarkEnd w:id="294"/>
    <w:p>
      <w:pPr>
        <w:spacing w:after="0"/>
        <w:ind w:left="0"/>
        <w:jc w:val="both"/>
      </w:pPr>
      <w:r>
        <w:drawing>
          <wp:inline distT="0" distB="0" distL="0" distR="0">
            <wp:extent cx="7810500" cy="777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7810500" cy="777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133 Қосымша</w:t>
            </w:r>
          </w:p>
        </w:tc>
      </w:tr>
    </w:tbl>
    <w:bookmarkStart w:name="z439" w:id="295"/>
    <w:p>
      <w:pPr>
        <w:spacing w:after="0"/>
        <w:ind w:left="0"/>
        <w:jc w:val="left"/>
      </w:pPr>
      <w:r>
        <w:rPr>
          <w:rFonts w:ascii="Times New Roman"/>
          <w:b/>
          <w:i w:val="false"/>
          <w:color w:val="000000"/>
        </w:rPr>
        <w:t xml:space="preserve"> Нұра ауданы Қарақойын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95"/>
    <w:bookmarkStart w:name="z440" w:id="296"/>
    <w:p>
      <w:pPr>
        <w:spacing w:after="0"/>
        <w:ind w:left="0"/>
        <w:jc w:val="both"/>
      </w:pPr>
      <w:r>
        <w:rPr>
          <w:rFonts w:ascii="Times New Roman"/>
          <w:b w:val="false"/>
          <w:i w:val="false"/>
          <w:color w:val="000000"/>
          <w:sz w:val="28"/>
        </w:rPr>
        <w:t xml:space="preserve">
      </w:t>
      </w:r>
    </w:p>
    <w:bookmarkEnd w:id="296"/>
    <w:p>
      <w:pPr>
        <w:spacing w:after="0"/>
        <w:ind w:left="0"/>
        <w:jc w:val="both"/>
      </w:pPr>
      <w:r>
        <w:drawing>
          <wp:inline distT="0" distB="0" distL="0" distR="0">
            <wp:extent cx="7810500" cy="829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7810500" cy="829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134 Қосымша</w:t>
            </w:r>
          </w:p>
        </w:tc>
      </w:tr>
    </w:tbl>
    <w:bookmarkStart w:name="z442" w:id="297"/>
    <w:p>
      <w:pPr>
        <w:spacing w:after="0"/>
        <w:ind w:left="0"/>
        <w:jc w:val="left"/>
      </w:pPr>
      <w:r>
        <w:rPr>
          <w:rFonts w:ascii="Times New Roman"/>
          <w:b/>
          <w:i w:val="false"/>
          <w:color w:val="000000"/>
        </w:rPr>
        <w:t xml:space="preserve"> Нұра ауданы Қарой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97"/>
    <w:bookmarkStart w:name="z443" w:id="298"/>
    <w:p>
      <w:pPr>
        <w:spacing w:after="0"/>
        <w:ind w:left="0"/>
        <w:jc w:val="both"/>
      </w:pPr>
      <w:r>
        <w:rPr>
          <w:rFonts w:ascii="Times New Roman"/>
          <w:b w:val="false"/>
          <w:i w:val="false"/>
          <w:color w:val="000000"/>
          <w:sz w:val="28"/>
        </w:rPr>
        <w:t xml:space="preserve">
      </w:t>
      </w:r>
    </w:p>
    <w:bookmarkEnd w:id="298"/>
    <w:p>
      <w:pPr>
        <w:spacing w:after="0"/>
        <w:ind w:left="0"/>
        <w:jc w:val="both"/>
      </w:pPr>
      <w:r>
        <w:drawing>
          <wp:inline distT="0" distB="0" distL="0" distR="0">
            <wp:extent cx="7810500" cy="798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7810500" cy="798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135 Қосымша</w:t>
            </w:r>
          </w:p>
        </w:tc>
      </w:tr>
    </w:tbl>
    <w:bookmarkStart w:name="z445" w:id="299"/>
    <w:p>
      <w:pPr>
        <w:spacing w:after="0"/>
        <w:ind w:left="0"/>
        <w:jc w:val="left"/>
      </w:pPr>
      <w:r>
        <w:rPr>
          <w:rFonts w:ascii="Times New Roman"/>
          <w:b/>
          <w:i w:val="false"/>
          <w:color w:val="000000"/>
        </w:rPr>
        <w:t xml:space="preserve"> Нұра ауданы Кеңжарық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99"/>
    <w:bookmarkStart w:name="z446" w:id="300"/>
    <w:p>
      <w:pPr>
        <w:spacing w:after="0"/>
        <w:ind w:left="0"/>
        <w:jc w:val="both"/>
      </w:pPr>
      <w:r>
        <w:rPr>
          <w:rFonts w:ascii="Times New Roman"/>
          <w:b w:val="false"/>
          <w:i w:val="false"/>
          <w:color w:val="000000"/>
          <w:sz w:val="28"/>
        </w:rPr>
        <w:t xml:space="preserve">
      </w:t>
      </w:r>
    </w:p>
    <w:bookmarkEnd w:id="300"/>
    <w:p>
      <w:pPr>
        <w:spacing w:after="0"/>
        <w:ind w:left="0"/>
        <w:jc w:val="both"/>
      </w:pPr>
      <w:r>
        <w:drawing>
          <wp:inline distT="0" distB="0" distL="0" distR="0">
            <wp:extent cx="7785100" cy="797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7785100" cy="797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136 Қосымша</w:t>
            </w:r>
          </w:p>
        </w:tc>
      </w:tr>
    </w:tbl>
    <w:bookmarkStart w:name="z448" w:id="301"/>
    <w:p>
      <w:pPr>
        <w:spacing w:after="0"/>
        <w:ind w:left="0"/>
        <w:jc w:val="left"/>
      </w:pPr>
      <w:r>
        <w:rPr>
          <w:rFonts w:ascii="Times New Roman"/>
          <w:b/>
          <w:i w:val="false"/>
          <w:color w:val="000000"/>
        </w:rPr>
        <w:t xml:space="preserve"> Нұра ауданы Нұра кенті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01"/>
    <w:bookmarkStart w:name="z449" w:id="302"/>
    <w:p>
      <w:pPr>
        <w:spacing w:after="0"/>
        <w:ind w:left="0"/>
        <w:jc w:val="both"/>
      </w:pPr>
      <w:r>
        <w:rPr>
          <w:rFonts w:ascii="Times New Roman"/>
          <w:b w:val="false"/>
          <w:i w:val="false"/>
          <w:color w:val="000000"/>
          <w:sz w:val="28"/>
        </w:rPr>
        <w:t xml:space="preserve">
      </w:t>
      </w:r>
    </w:p>
    <w:bookmarkEnd w:id="302"/>
    <w:p>
      <w:pPr>
        <w:spacing w:after="0"/>
        <w:ind w:left="0"/>
        <w:jc w:val="both"/>
      </w:pPr>
      <w:r>
        <w:drawing>
          <wp:inline distT="0" distB="0" distL="0" distR="0">
            <wp:extent cx="7632700" cy="901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7632700" cy="901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137 Қосымша</w:t>
            </w:r>
          </w:p>
        </w:tc>
      </w:tr>
    </w:tbl>
    <w:bookmarkStart w:name="z451" w:id="303"/>
    <w:p>
      <w:pPr>
        <w:spacing w:after="0"/>
        <w:ind w:left="0"/>
        <w:jc w:val="left"/>
      </w:pPr>
      <w:r>
        <w:rPr>
          <w:rFonts w:ascii="Times New Roman"/>
          <w:b/>
          <w:i w:val="false"/>
          <w:color w:val="000000"/>
        </w:rPr>
        <w:t xml:space="preserve"> Нұра ауданы Егінді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03"/>
    <w:bookmarkStart w:name="z452" w:id="304"/>
    <w:p>
      <w:pPr>
        <w:spacing w:after="0"/>
        <w:ind w:left="0"/>
        <w:jc w:val="both"/>
      </w:pPr>
      <w:r>
        <w:rPr>
          <w:rFonts w:ascii="Times New Roman"/>
          <w:b w:val="false"/>
          <w:i w:val="false"/>
          <w:color w:val="000000"/>
          <w:sz w:val="28"/>
        </w:rPr>
        <w:t xml:space="preserve">
      </w:t>
      </w:r>
    </w:p>
    <w:bookmarkEnd w:id="304"/>
    <w:p>
      <w:pPr>
        <w:spacing w:after="0"/>
        <w:ind w:left="0"/>
        <w:jc w:val="both"/>
      </w:pPr>
      <w:r>
        <w:drawing>
          <wp:inline distT="0" distB="0" distL="0" distR="0">
            <wp:extent cx="7810500" cy="840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7810500" cy="840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138 Қосымша</w:t>
            </w:r>
          </w:p>
        </w:tc>
      </w:tr>
    </w:tbl>
    <w:bookmarkStart w:name="z454" w:id="305"/>
    <w:p>
      <w:pPr>
        <w:spacing w:after="0"/>
        <w:ind w:left="0"/>
        <w:jc w:val="left"/>
      </w:pPr>
      <w:r>
        <w:rPr>
          <w:rFonts w:ascii="Times New Roman"/>
          <w:b/>
          <w:i w:val="false"/>
          <w:color w:val="000000"/>
        </w:rPr>
        <w:t xml:space="preserve"> Нұра ауданы Қорғанжар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05"/>
    <w:bookmarkStart w:name="z455" w:id="306"/>
    <w:p>
      <w:pPr>
        <w:spacing w:after="0"/>
        <w:ind w:left="0"/>
        <w:jc w:val="both"/>
      </w:pPr>
      <w:r>
        <w:rPr>
          <w:rFonts w:ascii="Times New Roman"/>
          <w:b w:val="false"/>
          <w:i w:val="false"/>
          <w:color w:val="000000"/>
          <w:sz w:val="28"/>
        </w:rPr>
        <w:t xml:space="preserve">
      </w:t>
      </w:r>
    </w:p>
    <w:bookmarkEnd w:id="306"/>
    <w:p>
      <w:pPr>
        <w:spacing w:after="0"/>
        <w:ind w:left="0"/>
        <w:jc w:val="both"/>
      </w:pPr>
      <w:r>
        <w:drawing>
          <wp:inline distT="0" distB="0" distL="0" distR="0">
            <wp:extent cx="7810500" cy="814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7810500" cy="814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139 Қосымша</w:t>
            </w:r>
          </w:p>
        </w:tc>
      </w:tr>
    </w:tbl>
    <w:bookmarkStart w:name="z457" w:id="307"/>
    <w:p>
      <w:pPr>
        <w:spacing w:after="0"/>
        <w:ind w:left="0"/>
        <w:jc w:val="left"/>
      </w:pPr>
      <w:r>
        <w:rPr>
          <w:rFonts w:ascii="Times New Roman"/>
          <w:b/>
          <w:i w:val="false"/>
          <w:color w:val="000000"/>
        </w:rPr>
        <w:t xml:space="preserve"> Нұра ауданы Құланутпес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07"/>
    <w:bookmarkStart w:name="z458" w:id="308"/>
    <w:p>
      <w:pPr>
        <w:spacing w:after="0"/>
        <w:ind w:left="0"/>
        <w:jc w:val="both"/>
      </w:pPr>
      <w:r>
        <w:rPr>
          <w:rFonts w:ascii="Times New Roman"/>
          <w:b w:val="false"/>
          <w:i w:val="false"/>
          <w:color w:val="000000"/>
          <w:sz w:val="28"/>
        </w:rPr>
        <w:t xml:space="preserve">
      </w:t>
      </w:r>
    </w:p>
    <w:bookmarkEnd w:id="308"/>
    <w:p>
      <w:pPr>
        <w:spacing w:after="0"/>
        <w:ind w:left="0"/>
        <w:jc w:val="both"/>
      </w:pPr>
      <w:r>
        <w:drawing>
          <wp:inline distT="0" distB="0" distL="0" distR="0">
            <wp:extent cx="7810500" cy="791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7810500" cy="791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140 Қосымша</w:t>
            </w:r>
          </w:p>
        </w:tc>
      </w:tr>
    </w:tbl>
    <w:bookmarkStart w:name="z460" w:id="309"/>
    <w:p>
      <w:pPr>
        <w:spacing w:after="0"/>
        <w:ind w:left="0"/>
        <w:jc w:val="left"/>
      </w:pPr>
      <w:r>
        <w:rPr>
          <w:rFonts w:ascii="Times New Roman"/>
          <w:b/>
          <w:i w:val="false"/>
          <w:color w:val="000000"/>
        </w:rPr>
        <w:t xml:space="preserve"> Нұра ауданы Қызылтал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09"/>
    <w:bookmarkStart w:name="z461" w:id="310"/>
    <w:p>
      <w:pPr>
        <w:spacing w:after="0"/>
        <w:ind w:left="0"/>
        <w:jc w:val="both"/>
      </w:pPr>
      <w:r>
        <w:rPr>
          <w:rFonts w:ascii="Times New Roman"/>
          <w:b w:val="false"/>
          <w:i w:val="false"/>
          <w:color w:val="000000"/>
          <w:sz w:val="28"/>
        </w:rPr>
        <w:t xml:space="preserve">
      </w:t>
      </w:r>
    </w:p>
    <w:bookmarkEnd w:id="310"/>
    <w:p>
      <w:pPr>
        <w:spacing w:after="0"/>
        <w:ind w:left="0"/>
        <w:jc w:val="both"/>
      </w:pPr>
      <w:r>
        <w:drawing>
          <wp:inline distT="0" distB="0" distL="0" distR="0">
            <wp:extent cx="7810500" cy="798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7810500" cy="798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141 Қосымша</w:t>
            </w:r>
          </w:p>
        </w:tc>
      </w:tr>
    </w:tbl>
    <w:bookmarkStart w:name="z463" w:id="311"/>
    <w:p>
      <w:pPr>
        <w:spacing w:after="0"/>
        <w:ind w:left="0"/>
        <w:jc w:val="left"/>
      </w:pPr>
      <w:r>
        <w:rPr>
          <w:rFonts w:ascii="Times New Roman"/>
          <w:b/>
          <w:i w:val="false"/>
          <w:color w:val="000000"/>
        </w:rPr>
        <w:t xml:space="preserve"> Нұра ауданы Байтуған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11"/>
    <w:bookmarkStart w:name="z464" w:id="312"/>
    <w:p>
      <w:pPr>
        <w:spacing w:after="0"/>
        <w:ind w:left="0"/>
        <w:jc w:val="both"/>
      </w:pPr>
      <w:r>
        <w:rPr>
          <w:rFonts w:ascii="Times New Roman"/>
          <w:b w:val="false"/>
          <w:i w:val="false"/>
          <w:color w:val="000000"/>
          <w:sz w:val="28"/>
        </w:rPr>
        <w:t xml:space="preserve">
      </w:t>
      </w:r>
    </w:p>
    <w:bookmarkEnd w:id="312"/>
    <w:p>
      <w:pPr>
        <w:spacing w:after="0"/>
        <w:ind w:left="0"/>
        <w:jc w:val="both"/>
      </w:pPr>
      <w:r>
        <w:drawing>
          <wp:inline distT="0" distB="0" distL="0" distR="0">
            <wp:extent cx="7810500" cy="800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7810500" cy="800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142 Қосымша</w:t>
            </w:r>
          </w:p>
        </w:tc>
      </w:tr>
    </w:tbl>
    <w:bookmarkStart w:name="z466" w:id="313"/>
    <w:p>
      <w:pPr>
        <w:spacing w:after="0"/>
        <w:ind w:left="0"/>
        <w:jc w:val="left"/>
      </w:pPr>
      <w:r>
        <w:rPr>
          <w:rFonts w:ascii="Times New Roman"/>
          <w:b/>
          <w:i w:val="false"/>
          <w:color w:val="000000"/>
        </w:rPr>
        <w:t xml:space="preserve"> Нұра ауданы Мұзбел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13"/>
    <w:bookmarkStart w:name="z467" w:id="314"/>
    <w:p>
      <w:pPr>
        <w:spacing w:after="0"/>
        <w:ind w:left="0"/>
        <w:jc w:val="both"/>
      </w:pPr>
      <w:r>
        <w:rPr>
          <w:rFonts w:ascii="Times New Roman"/>
          <w:b w:val="false"/>
          <w:i w:val="false"/>
          <w:color w:val="000000"/>
          <w:sz w:val="28"/>
        </w:rPr>
        <w:t xml:space="preserve">
      </w:t>
      </w:r>
    </w:p>
    <w:bookmarkEnd w:id="314"/>
    <w:p>
      <w:pPr>
        <w:spacing w:after="0"/>
        <w:ind w:left="0"/>
        <w:jc w:val="both"/>
      </w:pPr>
      <w:r>
        <w:drawing>
          <wp:inline distT="0" distB="0" distL="0" distR="0">
            <wp:extent cx="7810500" cy="844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7810500" cy="844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143 Қосымша</w:t>
            </w:r>
          </w:p>
        </w:tc>
      </w:tr>
    </w:tbl>
    <w:bookmarkStart w:name="z469" w:id="315"/>
    <w:p>
      <w:pPr>
        <w:spacing w:after="0"/>
        <w:ind w:left="0"/>
        <w:jc w:val="left"/>
      </w:pPr>
      <w:r>
        <w:rPr>
          <w:rFonts w:ascii="Times New Roman"/>
          <w:b/>
          <w:i w:val="false"/>
          <w:color w:val="000000"/>
        </w:rPr>
        <w:t xml:space="preserve"> Нұра ауданы Соналы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15"/>
    <w:bookmarkStart w:name="z470" w:id="316"/>
    <w:p>
      <w:pPr>
        <w:spacing w:after="0"/>
        <w:ind w:left="0"/>
        <w:jc w:val="both"/>
      </w:pPr>
      <w:r>
        <w:rPr>
          <w:rFonts w:ascii="Times New Roman"/>
          <w:b w:val="false"/>
          <w:i w:val="false"/>
          <w:color w:val="000000"/>
          <w:sz w:val="28"/>
        </w:rPr>
        <w:t xml:space="preserve">
      </w:t>
      </w:r>
    </w:p>
    <w:bookmarkEnd w:id="316"/>
    <w:p>
      <w:pPr>
        <w:spacing w:after="0"/>
        <w:ind w:left="0"/>
        <w:jc w:val="both"/>
      </w:pPr>
      <w:r>
        <w:drawing>
          <wp:inline distT="0" distB="0" distL="0" distR="0">
            <wp:extent cx="7658100" cy="814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7658100" cy="814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144 Қосымша</w:t>
            </w:r>
          </w:p>
        </w:tc>
      </w:tr>
    </w:tbl>
    <w:bookmarkStart w:name="z472" w:id="317"/>
    <w:p>
      <w:pPr>
        <w:spacing w:after="0"/>
        <w:ind w:left="0"/>
        <w:jc w:val="left"/>
      </w:pPr>
      <w:r>
        <w:rPr>
          <w:rFonts w:ascii="Times New Roman"/>
          <w:b/>
          <w:i w:val="false"/>
          <w:color w:val="000000"/>
        </w:rPr>
        <w:t xml:space="preserve"> Нұра ауданы Талдысай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17"/>
    <w:bookmarkStart w:name="z473" w:id="318"/>
    <w:p>
      <w:pPr>
        <w:spacing w:after="0"/>
        <w:ind w:left="0"/>
        <w:jc w:val="both"/>
      </w:pPr>
      <w:r>
        <w:rPr>
          <w:rFonts w:ascii="Times New Roman"/>
          <w:b w:val="false"/>
          <w:i w:val="false"/>
          <w:color w:val="000000"/>
          <w:sz w:val="28"/>
        </w:rPr>
        <w:t xml:space="preserve">
      </w:t>
      </w:r>
    </w:p>
    <w:bookmarkEnd w:id="318"/>
    <w:p>
      <w:pPr>
        <w:spacing w:after="0"/>
        <w:ind w:left="0"/>
        <w:jc w:val="both"/>
      </w:pPr>
      <w:r>
        <w:drawing>
          <wp:inline distT="0" distB="0" distL="0" distR="0">
            <wp:extent cx="7810500" cy="786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
                    <a:stretch>
                      <a:fillRect/>
                    </a:stretch>
                  </pic:blipFill>
                  <pic:spPr>
                    <a:xfrm>
                      <a:off x="0" y="0"/>
                      <a:ext cx="7810500" cy="786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145 Қосымша</w:t>
            </w:r>
          </w:p>
        </w:tc>
      </w:tr>
    </w:tbl>
    <w:bookmarkStart w:name="z475" w:id="319"/>
    <w:p>
      <w:pPr>
        <w:spacing w:after="0"/>
        <w:ind w:left="0"/>
        <w:jc w:val="left"/>
      </w:pPr>
      <w:r>
        <w:rPr>
          <w:rFonts w:ascii="Times New Roman"/>
          <w:b/>
          <w:i w:val="false"/>
          <w:color w:val="000000"/>
        </w:rPr>
        <w:t xml:space="preserve"> Нұра ауданы Тассуат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19"/>
    <w:bookmarkStart w:name="z476" w:id="320"/>
    <w:p>
      <w:pPr>
        <w:spacing w:after="0"/>
        <w:ind w:left="0"/>
        <w:jc w:val="both"/>
      </w:pPr>
      <w:r>
        <w:rPr>
          <w:rFonts w:ascii="Times New Roman"/>
          <w:b w:val="false"/>
          <w:i w:val="false"/>
          <w:color w:val="000000"/>
          <w:sz w:val="28"/>
        </w:rPr>
        <w:t xml:space="preserve">
      </w:t>
      </w:r>
    </w:p>
    <w:bookmarkEnd w:id="320"/>
    <w:p>
      <w:pPr>
        <w:spacing w:after="0"/>
        <w:ind w:left="0"/>
        <w:jc w:val="both"/>
      </w:pPr>
      <w:r>
        <w:drawing>
          <wp:inline distT="0" distB="0" distL="0" distR="0">
            <wp:extent cx="7810500" cy="814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
                    <a:stretch>
                      <a:fillRect/>
                    </a:stretch>
                  </pic:blipFill>
                  <pic:spPr>
                    <a:xfrm>
                      <a:off x="0" y="0"/>
                      <a:ext cx="7810500" cy="814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Жоспарына146 Қосымша</w:t>
            </w:r>
          </w:p>
        </w:tc>
      </w:tr>
    </w:tbl>
    <w:bookmarkStart w:name="z478" w:id="321"/>
    <w:p>
      <w:pPr>
        <w:spacing w:after="0"/>
        <w:ind w:left="0"/>
        <w:jc w:val="left"/>
      </w:pPr>
      <w:r>
        <w:rPr>
          <w:rFonts w:ascii="Times New Roman"/>
          <w:b/>
          <w:i w:val="false"/>
          <w:color w:val="000000"/>
        </w:rPr>
        <w:t xml:space="preserve"> Нұра ауданы Сарыөзен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21"/>
    <w:bookmarkStart w:name="z479" w:id="322"/>
    <w:p>
      <w:pPr>
        <w:spacing w:after="0"/>
        <w:ind w:left="0"/>
        <w:jc w:val="both"/>
      </w:pPr>
      <w:r>
        <w:rPr>
          <w:rFonts w:ascii="Times New Roman"/>
          <w:b w:val="false"/>
          <w:i w:val="false"/>
          <w:color w:val="000000"/>
          <w:sz w:val="28"/>
        </w:rPr>
        <w:t xml:space="preserve">
      </w:t>
      </w:r>
    </w:p>
    <w:bookmarkEnd w:id="322"/>
    <w:p>
      <w:pPr>
        <w:spacing w:after="0"/>
        <w:ind w:left="0"/>
        <w:jc w:val="both"/>
      </w:pPr>
      <w:r>
        <w:drawing>
          <wp:inline distT="0" distB="0" distL="0" distR="0">
            <wp:extent cx="7810500" cy="852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
                    <a:stretch>
                      <a:fillRect/>
                    </a:stretch>
                  </pic:blipFill>
                  <pic:spPr>
                    <a:xfrm>
                      <a:off x="0" y="0"/>
                      <a:ext cx="7810500" cy="852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147 Қосымша</w:t>
            </w:r>
          </w:p>
        </w:tc>
      </w:tr>
    </w:tbl>
    <w:bookmarkStart w:name="z481" w:id="323"/>
    <w:p>
      <w:pPr>
        <w:spacing w:after="0"/>
        <w:ind w:left="0"/>
        <w:jc w:val="left"/>
      </w:pPr>
      <w:r>
        <w:rPr>
          <w:rFonts w:ascii="Times New Roman"/>
          <w:b/>
          <w:i w:val="false"/>
          <w:color w:val="000000"/>
        </w:rPr>
        <w:t xml:space="preserve"> Нұра ауданы Көбетей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23"/>
    <w:bookmarkStart w:name="z482" w:id="324"/>
    <w:p>
      <w:pPr>
        <w:spacing w:after="0"/>
        <w:ind w:left="0"/>
        <w:jc w:val="both"/>
      </w:pPr>
      <w:r>
        <w:rPr>
          <w:rFonts w:ascii="Times New Roman"/>
          <w:b w:val="false"/>
          <w:i w:val="false"/>
          <w:color w:val="000000"/>
          <w:sz w:val="28"/>
        </w:rPr>
        <w:t xml:space="preserve">
      </w:t>
      </w:r>
    </w:p>
    <w:bookmarkEnd w:id="324"/>
    <w:p>
      <w:pPr>
        <w:spacing w:after="0"/>
        <w:ind w:left="0"/>
        <w:jc w:val="both"/>
      </w:pPr>
      <w:r>
        <w:drawing>
          <wp:inline distT="0" distB="0" distL="0" distR="0">
            <wp:extent cx="7200900" cy="798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
                    <a:stretch>
                      <a:fillRect/>
                    </a:stretch>
                  </pic:blipFill>
                  <pic:spPr>
                    <a:xfrm>
                      <a:off x="0" y="0"/>
                      <a:ext cx="7200900" cy="798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148 Қосымша</w:t>
            </w:r>
          </w:p>
        </w:tc>
      </w:tr>
    </w:tbl>
    <w:bookmarkStart w:name="z484" w:id="325"/>
    <w:p>
      <w:pPr>
        <w:spacing w:after="0"/>
        <w:ind w:left="0"/>
        <w:jc w:val="left"/>
      </w:pPr>
      <w:r>
        <w:rPr>
          <w:rFonts w:ascii="Times New Roman"/>
          <w:b/>
          <w:i w:val="false"/>
          <w:color w:val="000000"/>
        </w:rPr>
        <w:t xml:space="preserve"> Нұра ауданы Шахтер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25"/>
    <w:bookmarkStart w:name="z485" w:id="326"/>
    <w:p>
      <w:pPr>
        <w:spacing w:after="0"/>
        <w:ind w:left="0"/>
        <w:jc w:val="both"/>
      </w:pPr>
      <w:r>
        <w:rPr>
          <w:rFonts w:ascii="Times New Roman"/>
          <w:b w:val="false"/>
          <w:i w:val="false"/>
          <w:color w:val="000000"/>
          <w:sz w:val="28"/>
        </w:rPr>
        <w:t xml:space="preserve">
      </w:t>
      </w:r>
    </w:p>
    <w:bookmarkEnd w:id="326"/>
    <w:p>
      <w:pPr>
        <w:spacing w:after="0"/>
        <w:ind w:left="0"/>
        <w:jc w:val="both"/>
      </w:pPr>
      <w:r>
        <w:drawing>
          <wp:inline distT="0" distB="0" distL="0" distR="0">
            <wp:extent cx="7670800" cy="834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
                    <a:stretch>
                      <a:fillRect/>
                    </a:stretch>
                  </pic:blipFill>
                  <pic:spPr>
                    <a:xfrm>
                      <a:off x="0" y="0"/>
                      <a:ext cx="7670800" cy="834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149 Қосымша</w:t>
            </w:r>
          </w:p>
        </w:tc>
      </w:tr>
    </w:tbl>
    <w:bookmarkStart w:name="z487" w:id="327"/>
    <w:p>
      <w:pPr>
        <w:spacing w:after="0"/>
        <w:ind w:left="0"/>
        <w:jc w:val="left"/>
      </w:pPr>
      <w:r>
        <w:rPr>
          <w:rFonts w:ascii="Times New Roman"/>
          <w:b/>
          <w:i w:val="false"/>
          <w:color w:val="000000"/>
        </w:rPr>
        <w:t xml:space="preserve"> Нұра ауданы Шұбаркөл кенті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27"/>
    <w:bookmarkStart w:name="z488" w:id="328"/>
    <w:p>
      <w:pPr>
        <w:spacing w:after="0"/>
        <w:ind w:left="0"/>
        <w:jc w:val="both"/>
      </w:pPr>
      <w:r>
        <w:rPr>
          <w:rFonts w:ascii="Times New Roman"/>
          <w:b w:val="false"/>
          <w:i w:val="false"/>
          <w:color w:val="000000"/>
          <w:sz w:val="28"/>
        </w:rPr>
        <w:t xml:space="preserve">
      </w:t>
      </w:r>
    </w:p>
    <w:bookmarkEnd w:id="328"/>
    <w:p>
      <w:pPr>
        <w:spacing w:after="0"/>
        <w:ind w:left="0"/>
        <w:jc w:val="both"/>
      </w:pPr>
      <w:r>
        <w:drawing>
          <wp:inline distT="0" distB="0" distL="0" distR="0">
            <wp:extent cx="7810500" cy="803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
                    <a:stretch>
                      <a:fillRect/>
                    </a:stretch>
                  </pic:blipFill>
                  <pic:spPr>
                    <a:xfrm>
                      <a:off x="0" y="0"/>
                      <a:ext cx="7810500" cy="803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150 Қосымша</w:t>
            </w:r>
          </w:p>
        </w:tc>
      </w:tr>
    </w:tbl>
    <w:bookmarkStart w:name="z490" w:id="329"/>
    <w:p>
      <w:pPr>
        <w:spacing w:after="0"/>
        <w:ind w:left="0"/>
        <w:jc w:val="left"/>
      </w:pPr>
      <w:r>
        <w:rPr>
          <w:rFonts w:ascii="Times New Roman"/>
          <w:b/>
          <w:i w:val="false"/>
          <w:color w:val="000000"/>
        </w:rPr>
        <w:t xml:space="preserve"> Нұра ауданы Ахмет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29"/>
    <w:bookmarkStart w:name="z491" w:id="330"/>
    <w:p>
      <w:pPr>
        <w:spacing w:after="0"/>
        <w:ind w:left="0"/>
        <w:jc w:val="both"/>
      </w:pPr>
      <w:r>
        <w:rPr>
          <w:rFonts w:ascii="Times New Roman"/>
          <w:b w:val="false"/>
          <w:i w:val="false"/>
          <w:color w:val="000000"/>
          <w:sz w:val="28"/>
        </w:rPr>
        <w:t xml:space="preserve">
      </w:t>
      </w:r>
    </w:p>
    <w:bookmarkEnd w:id="330"/>
    <w:p>
      <w:pPr>
        <w:spacing w:after="0"/>
        <w:ind w:left="0"/>
        <w:jc w:val="both"/>
      </w:pPr>
      <w:r>
        <w:drawing>
          <wp:inline distT="0" distB="0" distL="0" distR="0">
            <wp:extent cx="7810500" cy="825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
                    <a:stretch>
                      <a:fillRect/>
                    </a:stretch>
                  </pic:blipFill>
                  <pic:spPr>
                    <a:xfrm>
                      <a:off x="0" y="0"/>
                      <a:ext cx="7810500" cy="825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151 Қосымша</w:t>
            </w:r>
          </w:p>
        </w:tc>
      </w:tr>
    </w:tbl>
    <w:bookmarkStart w:name="z493" w:id="331"/>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кестесі</w:t>
      </w:r>
    </w:p>
    <w:bookmarkEnd w:id="3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64"/>
        <w:gridCol w:w="3778"/>
        <w:gridCol w:w="3779"/>
        <w:gridCol w:w="3779"/>
      </w:tblGrid>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Алқаптардың нөмірлері</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 w:id="332"/>
          <w:p>
            <w:pPr>
              <w:spacing w:after="20"/>
              <w:ind w:left="20"/>
              <w:jc w:val="both"/>
            </w:pPr>
            <w:r>
              <w:rPr>
                <w:rFonts w:ascii="Times New Roman"/>
                <w:b w:val="false"/>
                <w:i w:val="false"/>
                <w:color w:val="000000"/>
                <w:sz w:val="20"/>
              </w:rPr>
              <w:t>
Желіндіру 25.04 бастап 9.05 дейін</w:t>
            </w:r>
            <w:r>
              <w:br/>
            </w:r>
            <w:r>
              <w:rPr>
                <w:rFonts w:ascii="Times New Roman"/>
                <w:b w:val="false"/>
                <w:i w:val="false"/>
                <w:color w:val="000000"/>
                <w:sz w:val="20"/>
              </w:rPr>
              <w:t>
</w:t>
            </w:r>
            <w:r>
              <w:rPr>
                <w:rFonts w:ascii="Times New Roman"/>
                <w:b w:val="false"/>
                <w:i w:val="false"/>
                <w:color w:val="000000"/>
                <w:sz w:val="20"/>
              </w:rPr>
              <w:t>3 мәрте желіндіру:</w:t>
            </w:r>
            <w:r>
              <w:br/>
            </w:r>
            <w:r>
              <w:rPr>
                <w:rFonts w:ascii="Times New Roman"/>
                <w:b w:val="false"/>
                <w:i w:val="false"/>
                <w:color w:val="000000"/>
                <w:sz w:val="20"/>
              </w:rPr>
              <w:t>
</w:t>
            </w:r>
            <w:r>
              <w:rPr>
                <w:rFonts w:ascii="Times New Roman"/>
                <w:b w:val="false"/>
                <w:i w:val="false"/>
                <w:color w:val="000000"/>
                <w:sz w:val="20"/>
              </w:rPr>
              <w:t>10.05-15.06</w:t>
            </w:r>
            <w:r>
              <w:br/>
            </w:r>
            <w:r>
              <w:rPr>
                <w:rFonts w:ascii="Times New Roman"/>
                <w:b w:val="false"/>
                <w:i w:val="false"/>
                <w:color w:val="000000"/>
                <w:sz w:val="20"/>
              </w:rPr>
              <w:t>
</w:t>
            </w:r>
            <w:r>
              <w:rPr>
                <w:rFonts w:ascii="Times New Roman"/>
                <w:b w:val="false"/>
                <w:i w:val="false"/>
                <w:color w:val="000000"/>
                <w:sz w:val="20"/>
              </w:rPr>
              <w:t>16.06-30.06</w:t>
            </w:r>
            <w:r>
              <w:br/>
            </w:r>
            <w:r>
              <w:rPr>
                <w:rFonts w:ascii="Times New Roman"/>
                <w:b w:val="false"/>
                <w:i w:val="false"/>
                <w:color w:val="000000"/>
                <w:sz w:val="20"/>
              </w:rPr>
              <w:t>
23.08-06.09</w:t>
            </w:r>
          </w:p>
          <w:bookmarkEnd w:id="332"/>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8" w:id="333"/>
          <w:p>
            <w:pPr>
              <w:spacing w:after="20"/>
              <w:ind w:left="20"/>
              <w:jc w:val="both"/>
            </w:pPr>
            <w:r>
              <w:rPr>
                <w:rFonts w:ascii="Times New Roman"/>
                <w:b w:val="false"/>
                <w:i w:val="false"/>
                <w:color w:val="000000"/>
                <w:sz w:val="20"/>
              </w:rPr>
              <w:t xml:space="preserve">
Бір рет отау </w:t>
            </w:r>
            <w:r>
              <w:br/>
            </w:r>
            <w:r>
              <w:rPr>
                <w:rFonts w:ascii="Times New Roman"/>
                <w:b w:val="false"/>
                <w:i w:val="false"/>
                <w:color w:val="000000"/>
                <w:sz w:val="20"/>
              </w:rPr>
              <w:t>
01.07.-22.08</w:t>
            </w:r>
          </w:p>
          <w:bookmarkEnd w:id="333"/>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9" w:id="334"/>
          <w:p>
            <w:pPr>
              <w:spacing w:after="20"/>
              <w:ind w:left="20"/>
              <w:jc w:val="both"/>
            </w:pPr>
            <w:r>
              <w:rPr>
                <w:rFonts w:ascii="Times New Roman"/>
                <w:b w:val="false"/>
                <w:i w:val="false"/>
                <w:color w:val="000000"/>
                <w:sz w:val="20"/>
              </w:rPr>
              <w:t xml:space="preserve">
Бір рет отау </w:t>
            </w:r>
            <w:r>
              <w:br/>
            </w:r>
            <w:r>
              <w:rPr>
                <w:rFonts w:ascii="Times New Roman"/>
                <w:b w:val="false"/>
                <w:i w:val="false"/>
                <w:color w:val="000000"/>
                <w:sz w:val="20"/>
              </w:rPr>
              <w:t>
7.09-21.10</w:t>
            </w:r>
          </w:p>
          <w:bookmarkEnd w:id="334"/>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0" w:id="335"/>
          <w:p>
            <w:pPr>
              <w:spacing w:after="20"/>
              <w:ind w:left="20"/>
              <w:jc w:val="both"/>
            </w:pPr>
            <w:r>
              <w:rPr>
                <w:rFonts w:ascii="Times New Roman"/>
                <w:b w:val="false"/>
                <w:i w:val="false"/>
                <w:color w:val="000000"/>
                <w:sz w:val="20"/>
              </w:rPr>
              <w:t xml:space="preserve">
Бір рет отау </w:t>
            </w:r>
            <w:r>
              <w:br/>
            </w:r>
            <w:r>
              <w:rPr>
                <w:rFonts w:ascii="Times New Roman"/>
                <w:b w:val="false"/>
                <w:i w:val="false"/>
                <w:color w:val="000000"/>
                <w:sz w:val="20"/>
              </w:rPr>
              <w:t>
01.07.-22.08</w:t>
            </w:r>
          </w:p>
          <w:bookmarkEnd w:id="335"/>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1" w:id="336"/>
          <w:p>
            <w:pPr>
              <w:spacing w:after="20"/>
              <w:ind w:left="20"/>
              <w:jc w:val="both"/>
            </w:pPr>
            <w:r>
              <w:rPr>
                <w:rFonts w:ascii="Times New Roman"/>
                <w:b w:val="false"/>
                <w:i w:val="false"/>
                <w:color w:val="000000"/>
                <w:sz w:val="20"/>
              </w:rPr>
              <w:t xml:space="preserve">
Бір рет отау </w:t>
            </w:r>
            <w:r>
              <w:br/>
            </w:r>
            <w:r>
              <w:rPr>
                <w:rFonts w:ascii="Times New Roman"/>
                <w:b w:val="false"/>
                <w:i w:val="false"/>
                <w:color w:val="000000"/>
                <w:sz w:val="20"/>
              </w:rPr>
              <w:t>
7.09-21.10</w:t>
            </w:r>
          </w:p>
          <w:bookmarkEnd w:id="336"/>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2" w:id="337"/>
          <w:p>
            <w:pPr>
              <w:spacing w:after="20"/>
              <w:ind w:left="20"/>
              <w:jc w:val="both"/>
            </w:pPr>
            <w:r>
              <w:rPr>
                <w:rFonts w:ascii="Times New Roman"/>
                <w:b w:val="false"/>
                <w:i w:val="false"/>
                <w:color w:val="000000"/>
                <w:sz w:val="20"/>
              </w:rPr>
              <w:t xml:space="preserve">
Желіндіру 25.04 бастап 9.05 дейін </w:t>
            </w:r>
            <w:r>
              <w:br/>
            </w:r>
            <w:r>
              <w:rPr>
                <w:rFonts w:ascii="Times New Roman"/>
                <w:b w:val="false"/>
                <w:i w:val="false"/>
                <w:color w:val="000000"/>
                <w:sz w:val="20"/>
              </w:rPr>
              <w:t>
</w:t>
            </w:r>
            <w:r>
              <w:rPr>
                <w:rFonts w:ascii="Times New Roman"/>
                <w:b w:val="false"/>
                <w:i w:val="false"/>
                <w:color w:val="000000"/>
                <w:sz w:val="20"/>
              </w:rPr>
              <w:t>3 мәрте отау:</w:t>
            </w:r>
            <w:r>
              <w:br/>
            </w:r>
            <w:r>
              <w:rPr>
                <w:rFonts w:ascii="Times New Roman"/>
                <w:b w:val="false"/>
                <w:i w:val="false"/>
                <w:color w:val="000000"/>
                <w:sz w:val="20"/>
              </w:rPr>
              <w:t>
</w:t>
            </w:r>
            <w:r>
              <w:rPr>
                <w:rFonts w:ascii="Times New Roman"/>
                <w:b w:val="false"/>
                <w:i w:val="false"/>
                <w:color w:val="000000"/>
                <w:sz w:val="20"/>
              </w:rPr>
              <w:t>10.05-15.06</w:t>
            </w:r>
            <w:r>
              <w:br/>
            </w:r>
            <w:r>
              <w:rPr>
                <w:rFonts w:ascii="Times New Roman"/>
                <w:b w:val="false"/>
                <w:i w:val="false"/>
                <w:color w:val="000000"/>
                <w:sz w:val="20"/>
              </w:rPr>
              <w:t>
</w:t>
            </w:r>
            <w:r>
              <w:rPr>
                <w:rFonts w:ascii="Times New Roman"/>
                <w:b w:val="false"/>
                <w:i w:val="false"/>
                <w:color w:val="000000"/>
                <w:sz w:val="20"/>
              </w:rPr>
              <w:t>16.06-30.06</w:t>
            </w:r>
            <w:r>
              <w:br/>
            </w:r>
            <w:r>
              <w:rPr>
                <w:rFonts w:ascii="Times New Roman"/>
                <w:b w:val="false"/>
                <w:i w:val="false"/>
                <w:color w:val="000000"/>
                <w:sz w:val="20"/>
              </w:rPr>
              <w:t>
23.08-06.09</w:t>
            </w:r>
          </w:p>
          <w:bookmarkEnd w:id="337"/>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6" w:id="338"/>
          <w:p>
            <w:pPr>
              <w:spacing w:after="20"/>
              <w:ind w:left="20"/>
              <w:jc w:val="both"/>
            </w:pPr>
            <w:r>
              <w:rPr>
                <w:rFonts w:ascii="Times New Roman"/>
                <w:b w:val="false"/>
                <w:i w:val="false"/>
                <w:color w:val="000000"/>
                <w:sz w:val="20"/>
              </w:rPr>
              <w:t xml:space="preserve">
Бір рет отау </w:t>
            </w:r>
            <w:r>
              <w:br/>
            </w:r>
            <w:r>
              <w:rPr>
                <w:rFonts w:ascii="Times New Roman"/>
                <w:b w:val="false"/>
                <w:i w:val="false"/>
                <w:color w:val="000000"/>
                <w:sz w:val="20"/>
              </w:rPr>
              <w:t>
7.09-21.10</w:t>
            </w:r>
          </w:p>
          <w:bookmarkEnd w:id="338"/>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7" w:id="339"/>
          <w:p>
            <w:pPr>
              <w:spacing w:after="20"/>
              <w:ind w:left="20"/>
              <w:jc w:val="both"/>
            </w:pPr>
            <w:r>
              <w:rPr>
                <w:rFonts w:ascii="Times New Roman"/>
                <w:b w:val="false"/>
                <w:i w:val="false"/>
                <w:color w:val="000000"/>
                <w:sz w:val="20"/>
              </w:rPr>
              <w:t>
Желіндіру 25.04 бастап 9.05 дейін</w:t>
            </w:r>
            <w:r>
              <w:br/>
            </w:r>
            <w:r>
              <w:rPr>
                <w:rFonts w:ascii="Times New Roman"/>
                <w:b w:val="false"/>
                <w:i w:val="false"/>
                <w:color w:val="000000"/>
                <w:sz w:val="20"/>
              </w:rPr>
              <w:t>
</w:t>
            </w:r>
            <w:r>
              <w:rPr>
                <w:rFonts w:ascii="Times New Roman"/>
                <w:b w:val="false"/>
                <w:i w:val="false"/>
                <w:color w:val="000000"/>
                <w:sz w:val="20"/>
              </w:rPr>
              <w:t>3 мәрте отау:</w:t>
            </w:r>
            <w:r>
              <w:br/>
            </w:r>
            <w:r>
              <w:rPr>
                <w:rFonts w:ascii="Times New Roman"/>
                <w:b w:val="false"/>
                <w:i w:val="false"/>
                <w:color w:val="000000"/>
                <w:sz w:val="20"/>
              </w:rPr>
              <w:t>
</w:t>
            </w:r>
            <w:r>
              <w:rPr>
                <w:rFonts w:ascii="Times New Roman"/>
                <w:b w:val="false"/>
                <w:i w:val="false"/>
                <w:color w:val="000000"/>
                <w:sz w:val="20"/>
              </w:rPr>
              <w:t>10.05-15.06</w:t>
            </w:r>
            <w:r>
              <w:br/>
            </w:r>
            <w:r>
              <w:rPr>
                <w:rFonts w:ascii="Times New Roman"/>
                <w:b w:val="false"/>
                <w:i w:val="false"/>
                <w:color w:val="000000"/>
                <w:sz w:val="20"/>
              </w:rPr>
              <w:t>
</w:t>
            </w:r>
            <w:r>
              <w:rPr>
                <w:rFonts w:ascii="Times New Roman"/>
                <w:b w:val="false"/>
                <w:i w:val="false"/>
                <w:color w:val="000000"/>
                <w:sz w:val="20"/>
              </w:rPr>
              <w:t>16.06-30.06</w:t>
            </w:r>
            <w:r>
              <w:br/>
            </w:r>
            <w:r>
              <w:rPr>
                <w:rFonts w:ascii="Times New Roman"/>
                <w:b w:val="false"/>
                <w:i w:val="false"/>
                <w:color w:val="000000"/>
                <w:sz w:val="20"/>
              </w:rPr>
              <w:t>
23.08-06.09</w:t>
            </w:r>
          </w:p>
          <w:bookmarkEnd w:id="339"/>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1" w:id="340"/>
          <w:p>
            <w:pPr>
              <w:spacing w:after="20"/>
              <w:ind w:left="20"/>
              <w:jc w:val="both"/>
            </w:pPr>
            <w:r>
              <w:rPr>
                <w:rFonts w:ascii="Times New Roman"/>
                <w:b w:val="false"/>
                <w:i w:val="false"/>
                <w:color w:val="000000"/>
                <w:sz w:val="20"/>
              </w:rPr>
              <w:t xml:space="preserve">
Бір рет отау </w:t>
            </w:r>
            <w:r>
              <w:br/>
            </w:r>
            <w:r>
              <w:rPr>
                <w:rFonts w:ascii="Times New Roman"/>
                <w:b w:val="false"/>
                <w:i w:val="false"/>
                <w:color w:val="000000"/>
                <w:sz w:val="20"/>
              </w:rPr>
              <w:t>
01.07.-22.08</w:t>
            </w:r>
          </w:p>
          <w:bookmarkEnd w:id="340"/>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3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округінің атауы</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Жайылымдарда мал бағудың басталуы</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Жайылымдардан малдың қайтуы </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Донской</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мамыр айының 1жартысында </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Жараспай</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мамыр айының 1жартысында </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Заречное</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мамыр айының 1жартысында </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Акмешіт</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мамыр айының 1жартысында </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Индустриальный</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мамыр айының 1жартысында </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Қарой</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мамыр айының 1жартысында </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Кенжарық</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мамыр айының 1жартысында </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мамыр айының 1жартысында </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Қорғанжар</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мамыр айының 1жартысында </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Қызылтал</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мамыр айының 1жартысында </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Байтуған</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мамыр айының 1жартысында </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Мұзбел</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мамыр айының 1жартысында </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Тассуат</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мамыр айының 1жартысында </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Көбетей</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мамыр айының 1жартысында </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Шахтер</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мамыр айының 1жартысында </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 ауыл</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мамыр айының 1жартысында </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Балықтыкөл</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мамыр айының 1жартысында </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Баршын</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мамыр айының 1жартысында </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Қарақойын</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мамыр айының 1жартысында </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Құланутпес</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мамыр айының 1жартысында </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Сарыөзен</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мамыр айының 1жартысында </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Соналы</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мамыр айының 1жартысында </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Талдысай</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мамыр айының 1жартысында </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Шұбаркөл кенті</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мамыр айының 1жартысында </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 кенті</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мамыр айының 1жартысында </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152 Қосымша</w:t>
            </w:r>
          </w:p>
        </w:tc>
      </w:tr>
    </w:tbl>
    <w:bookmarkStart w:name="z513" w:id="341"/>
    <w:p>
      <w:pPr>
        <w:spacing w:after="0"/>
        <w:ind w:left="0"/>
        <w:jc w:val="left"/>
      </w:pPr>
      <w:r>
        <w:rPr>
          <w:rFonts w:ascii="Times New Roman"/>
          <w:b/>
          <w:i w:val="false"/>
          <w:color w:val="000000"/>
        </w:rPr>
        <w:t xml:space="preserve"> Ауылдық округтері бөлінісіндегі ветеринариялық-санитариялық объектілер туралы мәлімет</w:t>
      </w:r>
    </w:p>
    <w:bookmarkEnd w:id="3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67"/>
        <w:gridCol w:w="1848"/>
        <w:gridCol w:w="2868"/>
        <w:gridCol w:w="1848"/>
        <w:gridCol w:w="2869"/>
      </w:tblGrid>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округінің атауы</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Ветеринарлық пунктері</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қорымы</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сою алаңдары</w:t>
            </w:r>
          </w:p>
        </w:tc>
      </w:tr>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Донской</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Жараспай</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Заречное</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Ақмешіт</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Индустриальный</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Қарой</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Кенжарық</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Қорғанжар</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Қызылтал</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Байтуған</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Мұзбел</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Тассуат</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Көбетей</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Шахтер</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 ауыл</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Балықтыкөл</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Баршын</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Қарақойын</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Құланутпес</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Сарыөзен</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Соналы</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Талдысай</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Шұбаркөл кенті</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 кенті</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153 Қосымша</w:t>
            </w:r>
          </w:p>
        </w:tc>
      </w:tr>
    </w:tbl>
    <w:bookmarkStart w:name="z515" w:id="342"/>
    <w:p>
      <w:pPr>
        <w:spacing w:after="0"/>
        <w:ind w:left="0"/>
        <w:jc w:val="left"/>
      </w:pPr>
      <w:r>
        <w:rPr>
          <w:rFonts w:ascii="Times New Roman"/>
          <w:b/>
          <w:i w:val="false"/>
          <w:color w:val="000000"/>
        </w:rPr>
        <w:t xml:space="preserve"> Ауылдық округтері бөлінісіндегі ауыл шаруашылығы жануарлары мал басының саны туралы ақпарат:</w:t>
      </w:r>
    </w:p>
    <w:bookmarkEnd w:id="3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46"/>
        <w:gridCol w:w="931"/>
        <w:gridCol w:w="2997"/>
        <w:gridCol w:w="2997"/>
        <w:gridCol w:w="2997"/>
        <w:gridCol w:w="932"/>
      </w:tblGrid>
      <w:tr>
        <w:trPr>
          <w:trHeight w:val="30" w:hRule="atLeast"/>
        </w:trPr>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округінің атауы</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мүйізді мал</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Донской</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1386</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1311</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Жараспай</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1386</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1648</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Заречное</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Ақмешіт</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1652</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Индустриальный</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Қарой</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1806</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Кенжарық</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10028</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1745</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1088</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Қорғанжар</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2108</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1559</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Қызылтал</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2876</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3520</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1955</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Байтуған</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1221</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3236</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Мұзбел</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1216</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Тассуат</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3469</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2723</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1724</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Көбетей</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1695</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3601</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1322</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Шахтер</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1425</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1481</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2738</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2230</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Балықтыкөл</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1336</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3139</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1411</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Баршын</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4996</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4248</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2155</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Қарақойын</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3416</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11994</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3933</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Құланутпес</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2545</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3477</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Сарыөзен</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1767</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3035</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1153</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Соналы</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1438</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5375</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2732</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Талдысай</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1239</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1635</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1429</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Шұбаркөл кенті</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 кенті</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1585</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4177</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1259</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41598</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75827</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32216</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154 Қосымша</w:t>
            </w:r>
          </w:p>
        </w:tc>
      </w:tr>
    </w:tbl>
    <w:bookmarkStart w:name="z517" w:id="343"/>
    <w:p>
      <w:pPr>
        <w:spacing w:after="0"/>
        <w:ind w:left="0"/>
        <w:jc w:val="left"/>
      </w:pPr>
      <w:r>
        <w:rPr>
          <w:rFonts w:ascii="Times New Roman"/>
          <w:b/>
          <w:i w:val="false"/>
          <w:color w:val="000000"/>
        </w:rPr>
        <w:t xml:space="preserve"> Жайылымдардың жалпы алаңына түсетін жүктеменің шекті рұқсат етілетін нормасы</w:t>
      </w:r>
    </w:p>
    <w:bookmarkEnd w:id="3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2"/>
        <w:gridCol w:w="412"/>
        <w:gridCol w:w="946"/>
        <w:gridCol w:w="1405"/>
        <w:gridCol w:w="1707"/>
        <w:gridCol w:w="984"/>
        <w:gridCol w:w="984"/>
        <w:gridCol w:w="755"/>
        <w:gridCol w:w="755"/>
        <w:gridCol w:w="985"/>
        <w:gridCol w:w="985"/>
        <w:gridCol w:w="985"/>
        <w:gridCol w:w="985"/>
      </w:tblGrid>
      <w:tr>
        <w:trPr>
          <w:trHeight w:val="30" w:hRule="atLeast"/>
        </w:trPr>
        <w:tc>
          <w:tcPr>
            <w:tcW w:w="4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w:t>
            </w:r>
          </w:p>
        </w:tc>
        <w:tc>
          <w:tcPr>
            <w:tcW w:w="4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аймақ</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географиялық аудандар (кіші аймақтар)</w:t>
            </w:r>
          </w:p>
        </w:tc>
        <w:tc>
          <w:tcPr>
            <w:tcW w:w="14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типі (басымы)</w:t>
            </w:r>
          </w:p>
        </w:tc>
        <w:tc>
          <w:tcPr>
            <w:tcW w:w="17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кезеңінің ұзақтығы, күн</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Қалпына келтірілген және деградацияланған алқаптардағы ауыл шаруашылығы жануарларының 1 басына арналған жайылым алаңының нормасы,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ешкілер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қалпына келтірілген</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деградация ланған</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қалпына келтірілген</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деградация ланған</w:t>
            </w:r>
          </w:p>
        </w:tc>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қалпына келтірілген</w:t>
            </w:r>
          </w:p>
        </w:tc>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деградация ланған</w:t>
            </w:r>
          </w:p>
        </w:tc>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қалпына келтірілген</w:t>
            </w:r>
          </w:p>
        </w:tc>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деградация ланған</w:t>
            </w:r>
          </w:p>
        </w:tc>
      </w:tr>
      <w:tr>
        <w:trPr>
          <w:trHeight w:val="30" w:hRule="atLeast"/>
        </w:trPr>
        <w:tc>
          <w:tcPr>
            <w:tcW w:w="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w:t>
            </w:r>
          </w:p>
        </w:tc>
        <w:tc>
          <w:tcPr>
            <w:tcW w:w="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Дала-лы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құрғақ дала</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Сортаң жерлердегі көделі - бетегелі, жусанды - көкпектілер</w:t>
            </w: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180-190</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155 Қосымша</w:t>
            </w:r>
          </w:p>
        </w:tc>
      </w:tr>
    </w:tbl>
    <w:bookmarkStart w:name="z519" w:id="344"/>
    <w:p>
      <w:pPr>
        <w:spacing w:after="0"/>
        <w:ind w:left="0"/>
        <w:jc w:val="left"/>
      </w:pPr>
      <w:r>
        <w:rPr>
          <w:rFonts w:ascii="Times New Roman"/>
          <w:b/>
          <w:i w:val="false"/>
          <w:color w:val="000000"/>
        </w:rPr>
        <w:t xml:space="preserve"> Ауылдық округтері бөлінісіндегі жайылымдар алқаптары</w:t>
      </w:r>
    </w:p>
    <w:bookmarkEnd w:id="3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гектар</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51"/>
        <w:gridCol w:w="806"/>
        <w:gridCol w:w="4606"/>
        <w:gridCol w:w="3265"/>
        <w:gridCol w:w="2372"/>
      </w:tblGrid>
      <w:tr>
        <w:trPr>
          <w:trHeight w:val="30" w:hRule="atLeast"/>
        </w:trPr>
        <w:tc>
          <w:tcPr>
            <w:tcW w:w="125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8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округінің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ауданы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6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түбегейлі жақсартылғанды қосқанда</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суландырылған</w:t>
            </w:r>
          </w:p>
        </w:tc>
      </w:tr>
      <w:tr>
        <w:trPr>
          <w:trHeight w:val="30" w:hRule="atLeast"/>
        </w:trPr>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Донской</w:t>
            </w:r>
          </w:p>
        </w:tc>
        <w:tc>
          <w:tcPr>
            <w:tcW w:w="4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40613</w:t>
            </w:r>
          </w:p>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14606</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Жараспай</w:t>
            </w:r>
          </w:p>
        </w:tc>
        <w:tc>
          <w:tcPr>
            <w:tcW w:w="4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34573</w:t>
            </w:r>
          </w:p>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8551</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Заречное</w:t>
            </w:r>
          </w:p>
        </w:tc>
        <w:tc>
          <w:tcPr>
            <w:tcW w:w="4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16862</w:t>
            </w:r>
          </w:p>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4097</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r>
      <w:tr>
        <w:trPr>
          <w:trHeight w:val="30" w:hRule="atLeast"/>
        </w:trPr>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Ақмешіт</w:t>
            </w:r>
          </w:p>
        </w:tc>
        <w:tc>
          <w:tcPr>
            <w:tcW w:w="4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34582</w:t>
            </w:r>
          </w:p>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10534</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Индустриальный</w:t>
            </w:r>
          </w:p>
        </w:tc>
        <w:tc>
          <w:tcPr>
            <w:tcW w:w="4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7321</w:t>
            </w:r>
          </w:p>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2452</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Қарой</w:t>
            </w:r>
          </w:p>
        </w:tc>
        <w:tc>
          <w:tcPr>
            <w:tcW w:w="4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w:t>
            </w:r>
          </w:p>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Кенжарық</w:t>
            </w:r>
          </w:p>
        </w:tc>
        <w:tc>
          <w:tcPr>
            <w:tcW w:w="4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92092</w:t>
            </w:r>
          </w:p>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14726</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r>
      <w:tr>
        <w:trPr>
          <w:trHeight w:val="30" w:hRule="atLeast"/>
        </w:trPr>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w:t>
            </w:r>
          </w:p>
        </w:tc>
        <w:tc>
          <w:tcPr>
            <w:tcW w:w="4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4294</w:t>
            </w:r>
          </w:p>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1789</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Қорғанжар</w:t>
            </w:r>
          </w:p>
        </w:tc>
        <w:tc>
          <w:tcPr>
            <w:tcW w:w="4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5585</w:t>
            </w:r>
          </w:p>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1789</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Қызылтал</w:t>
            </w:r>
          </w:p>
        </w:tc>
        <w:tc>
          <w:tcPr>
            <w:tcW w:w="4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21277</w:t>
            </w:r>
          </w:p>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3892</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Байтуған</w:t>
            </w:r>
          </w:p>
        </w:tc>
        <w:tc>
          <w:tcPr>
            <w:tcW w:w="4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6020</w:t>
            </w:r>
          </w:p>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2977</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Мұзбел</w:t>
            </w:r>
          </w:p>
        </w:tc>
        <w:tc>
          <w:tcPr>
            <w:tcW w:w="4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3148</w:t>
            </w:r>
          </w:p>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Тассуат</w:t>
            </w:r>
          </w:p>
        </w:tc>
        <w:tc>
          <w:tcPr>
            <w:tcW w:w="4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192385</w:t>
            </w:r>
          </w:p>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29233</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Көбетей</w:t>
            </w:r>
          </w:p>
        </w:tc>
        <w:tc>
          <w:tcPr>
            <w:tcW w:w="4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20400</w:t>
            </w:r>
          </w:p>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2432</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1585</w:t>
            </w:r>
          </w:p>
        </w:tc>
      </w:tr>
      <w:tr>
        <w:trPr>
          <w:trHeight w:val="30" w:hRule="atLeast"/>
        </w:trPr>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Шахтер</w:t>
            </w:r>
          </w:p>
        </w:tc>
        <w:tc>
          <w:tcPr>
            <w:tcW w:w="4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4463</w:t>
            </w:r>
          </w:p>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1416</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w:t>
            </w:r>
          </w:p>
        </w:tc>
        <w:tc>
          <w:tcPr>
            <w:tcW w:w="4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30184</w:t>
            </w:r>
          </w:p>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10767</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Балықтыкөл</w:t>
            </w:r>
          </w:p>
        </w:tc>
        <w:tc>
          <w:tcPr>
            <w:tcW w:w="4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80457</w:t>
            </w:r>
          </w:p>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7149</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Баршын</w:t>
            </w:r>
          </w:p>
        </w:tc>
        <w:tc>
          <w:tcPr>
            <w:tcW w:w="4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290706</w:t>
            </w:r>
          </w:p>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27170</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Қарақойын</w:t>
            </w:r>
          </w:p>
        </w:tc>
        <w:tc>
          <w:tcPr>
            <w:tcW w:w="4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128541</w:t>
            </w:r>
          </w:p>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12680</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Құланутпес</w:t>
            </w:r>
          </w:p>
        </w:tc>
        <w:tc>
          <w:tcPr>
            <w:tcW w:w="4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74196</w:t>
            </w:r>
          </w:p>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17970</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Сарыөзен</w:t>
            </w:r>
          </w:p>
        </w:tc>
        <w:tc>
          <w:tcPr>
            <w:tcW w:w="4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97246</w:t>
            </w:r>
          </w:p>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8668</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Соналы</w:t>
            </w:r>
          </w:p>
        </w:tc>
        <w:tc>
          <w:tcPr>
            <w:tcW w:w="4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184729</w:t>
            </w:r>
          </w:p>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17843</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Талдысай</w:t>
            </w:r>
          </w:p>
        </w:tc>
        <w:tc>
          <w:tcPr>
            <w:tcW w:w="4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130871</w:t>
            </w:r>
          </w:p>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4489</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Шұбаркөл кенті</w:t>
            </w:r>
          </w:p>
        </w:tc>
        <w:tc>
          <w:tcPr>
            <w:tcW w:w="4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14800</w:t>
            </w:r>
          </w:p>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 кенті</w:t>
            </w:r>
          </w:p>
        </w:tc>
        <w:tc>
          <w:tcPr>
            <w:tcW w:w="4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780,1</w:t>
            </w:r>
          </w:p>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4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1 516 892,1</w:t>
            </w:r>
          </w:p>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205 932</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3 010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156 Қосымша</w:t>
            </w:r>
          </w:p>
        </w:tc>
      </w:tr>
    </w:tbl>
    <w:bookmarkStart w:name="z522" w:id="345"/>
    <w:p>
      <w:pPr>
        <w:spacing w:after="0"/>
        <w:ind w:left="0"/>
        <w:jc w:val="left"/>
      </w:pPr>
      <w:r>
        <w:rPr>
          <w:rFonts w:ascii="Times New Roman"/>
          <w:b/>
          <w:i w:val="false"/>
          <w:color w:val="000000"/>
        </w:rPr>
        <w:t xml:space="preserve"> Жайылым инфрақұрылымы объектілерін дамыту және қайта жаңарту жөніндегі жоспар</w:t>
      </w:r>
    </w:p>
    <w:bookmarkEnd w:id="3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04"/>
        <w:gridCol w:w="3853"/>
        <w:gridCol w:w="1871"/>
        <w:gridCol w:w="1872"/>
      </w:tblGrid>
      <w:tr>
        <w:trPr>
          <w:trHeight w:val="30" w:hRule="atLeast"/>
        </w:trPr>
        <w:tc>
          <w:tcPr>
            <w:tcW w:w="4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Іс-шаралардың атауы</w:t>
            </w:r>
          </w:p>
        </w:tc>
        <w:tc>
          <w:tcPr>
            <w:tcW w:w="3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мерзімі</w:t>
            </w:r>
          </w:p>
        </w:tc>
        <w:tc>
          <w:tcPr>
            <w:tcW w:w="1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Аяқтау нысаны </w:t>
            </w:r>
          </w:p>
        </w:tc>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орындаушылар</w:t>
            </w:r>
          </w:p>
        </w:tc>
      </w:tr>
      <w:tr>
        <w:trPr>
          <w:trHeight w:val="30" w:hRule="atLeast"/>
        </w:trPr>
        <w:tc>
          <w:tcPr>
            <w:tcW w:w="4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Құдықтар салу бойынша индикативтік жоспарларын орындау жөнінде ай сайын есеп беру</w:t>
            </w:r>
          </w:p>
        </w:tc>
        <w:tc>
          <w:tcPr>
            <w:tcW w:w="3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Тоқсан сайын есепті кезеңнен кейінгі айдың 10 күніне, </w:t>
            </w:r>
          </w:p>
        </w:tc>
        <w:tc>
          <w:tcPr>
            <w:tcW w:w="1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Облыстың ауыл шаруашылығы басқармасына есеп беру</w:t>
            </w:r>
          </w:p>
        </w:tc>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Ауданның кәсіпкерлік және ауыл шаруашылығы бөлімі</w:t>
            </w:r>
          </w:p>
        </w:tc>
      </w:tr>
      <w:tr>
        <w:trPr>
          <w:trHeight w:val="30" w:hRule="atLeast"/>
        </w:trPr>
        <w:tc>
          <w:tcPr>
            <w:tcW w:w="4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3" w:id="346"/>
          <w:p>
            <w:pPr>
              <w:spacing w:after="20"/>
              <w:ind w:left="20"/>
              <w:jc w:val="both"/>
            </w:pPr>
            <w:r>
              <w:rPr>
                <w:rFonts w:ascii="Times New Roman"/>
                <w:b w:val="false"/>
                <w:i w:val="false"/>
                <w:color w:val="000000"/>
                <w:sz w:val="20"/>
              </w:rPr>
              <w:t>
Жайылымдарды суландыру үшін жабдықтар сатып алу және техника шығындарын өтеу бойынша мемлекеттік қолдау шаралары туралы</w:t>
            </w:r>
            <w:r>
              <w:br/>
            </w:r>
            <w:r>
              <w:rPr>
                <w:rFonts w:ascii="Times New Roman"/>
                <w:b w:val="false"/>
                <w:i w:val="false"/>
                <w:color w:val="000000"/>
                <w:sz w:val="20"/>
              </w:rPr>
              <w:t>
Түсіндірме жұмыстарын жүргізу</w:t>
            </w:r>
          </w:p>
          <w:bookmarkEnd w:id="346"/>
        </w:tc>
        <w:tc>
          <w:tcPr>
            <w:tcW w:w="3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Тұрақты </w:t>
            </w:r>
          </w:p>
        </w:tc>
        <w:tc>
          <w:tcPr>
            <w:tcW w:w="1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және сөз сөйлеулер</w:t>
            </w:r>
          </w:p>
        </w:tc>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Ауданның кәсіпкерлік және ауыл шаруашылығы бөлімі</w:t>
            </w:r>
          </w:p>
        </w:tc>
      </w:tr>
      <w:tr>
        <w:trPr>
          <w:trHeight w:val="30" w:hRule="atLeast"/>
        </w:trPr>
        <w:tc>
          <w:tcPr>
            <w:tcW w:w="4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әкімдігінің интернет-ресурсында бұрғылау құдық (ұңғыма) көрсететін қызметтер бойынша кәсіпорындар тізімін орналастыру</w:t>
            </w:r>
          </w:p>
        </w:tc>
        <w:tc>
          <w:tcPr>
            <w:tcW w:w="3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Тұрақты </w:t>
            </w:r>
          </w:p>
        </w:tc>
        <w:tc>
          <w:tcPr>
            <w:tcW w:w="1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және сөз сөйлеулер</w:t>
            </w:r>
          </w:p>
        </w:tc>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Ауданның кәсіпкерлік және ауыл шаруашылығы бөлімі</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media/document_image_rId147.jpeg" Type="http://schemas.openxmlformats.org/officeDocument/2006/relationships/image" Id="rId147"/><Relationship Target="media/document_image_rId148.jpeg" Type="http://schemas.openxmlformats.org/officeDocument/2006/relationships/image" Id="rId148"/><Relationship Target="media/document_image_rId149.jpeg" Type="http://schemas.openxmlformats.org/officeDocument/2006/relationships/image" Id="rId149"/><Relationship Target="media/document_image_rId150.jpeg" Type="http://schemas.openxmlformats.org/officeDocument/2006/relationships/image" Id="rId150"/><Relationship Target="media/document_image_rId151.jpeg" Type="http://schemas.openxmlformats.org/officeDocument/2006/relationships/image" Id="rId151"/><Relationship Target="media/document_image_rId152.jpeg" Type="http://schemas.openxmlformats.org/officeDocument/2006/relationships/image" Id="rId152"/><Relationship Target="media/document_image_rId153.jpeg" Type="http://schemas.openxmlformats.org/officeDocument/2006/relationships/image" Id="rId153"/></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