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b9ad6" w14:textId="f7b9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2021 жылы көтерме жәрдемақы және тұрғын үй сатып алу немесе салу үшін бюджеттік кредит түрінде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2020 жылғы 10 желтоқсандағы № 64/518 шешімі. Қазақстан Республикасының Әділет министрлігінде 2020 жылғы 22 желтоқсанда № 21867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актілердің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1. Жаңаарқа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2021 жылы көтерме жәрдемақы және тұрғын үй сатып алу немесе салу үшін бюджеттік кредит түрінде әлеуметтік қолдау шаралары ұсынылсын.</w:t>
      </w:r>
    </w:p>
    <w:bookmarkEnd w:id="1"/>
    <w:bookmarkStart w:name="z6" w:id="2"/>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оның алғаш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Рахимов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