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78292" w14:textId="1f782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кенттер және ауылдық округтердің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аудандық мәслихатының 2020 жылғы 28 желтоқсандағы № 67/535 шешімі. Қарағанды облысының Әділет департаментінде 2021 жылғы 5 қаңтарда № 6140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Жаңаарқа аудандық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Жаңаарқа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451 684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- 37 523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414 161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462 873 мың теңге;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алу 11 189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11 189 мың теңге, оның ішінде: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- 0 мың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11 189 мың теңге.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Қарағанды облысы Жаңаарқа аудандық мәслихатының 17.11.2021 № 14/86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2021-2023 жылдарға арналған Ақтау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47 514 мың теңге, оның ішінде: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1 826 мың теңге;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45 688 мың теңге;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47 514 мың теңге;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теңге, оның ішінде: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алу 0 мың теңге;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- 0 мың теңге;</w:t>
      </w:r>
    </w:p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– Қарағанды облысы Жаңаарқа аудандық мәслихатының 17.11.2021 № 14/86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2021-2023 жылдарға арналған Ақтүбек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- 205 863 мың теңге, оның ішінде: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- 2 300 мың теңге;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- 203 563 мың теңге;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208 244 мың теңге; 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теңге, оның ішінде: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алу 2 381 мың теңге;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2 381 мың теңге, оның ішінде:</w:t>
      </w:r>
    </w:p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- 0 мың теңге;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2 381 мың теңге.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– Қарағанды облысы Жаңаарқа аудандық мәслихатының 17.11.2021 № 14/86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2021-2023 жылдарға арналған Айнабұлақ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57 114 мың теңге, оның ішінде: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1 250 мың теңге;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55 864 мың теңге;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57 114 мың теңге; 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теңге, оның ішінде: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алу 0 мың теңге;</w:t>
      </w:r>
    </w:p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- 0 мың теңге;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– Қарағанды облысы Жаңаарқа аудандық мәслихатының 17.11.2021 № 14/86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2021-2023 жылдарға арналған Байдалы би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- 39 764 мың теңге, оның ішінде: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1 145 мың теңге;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38 619 мың теңге;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40 964 мың теңге; 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теңге, оның ішінде: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алу 1 200 мың теңге;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1 200 мың теңге, оның ішінде: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- 0 мың теңге;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1 200 мың теңге.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– Қарағанды облысы Жаңаарқа аудандық мәслихатының 17.11.2021 № 14/86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2021-2023 жылдарға арналған Бидайық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202 189 мың теңге, оның ішінде: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1 468 мың теңге;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200 721 мың теңге;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203 617 мың теңге; 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теңге, оның ішінде: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алу 1 428 мың теңге;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1 428 мың теңге, оның ішінде: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- 0 мың теңге;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1 428 мың теңге.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– Қарағанды облысы Жаңаарқа аудандық мәслихатының 17.11.2021 № 14/86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2021-2023 жылдарға арналған Мұқажан Жұмажанов атындағы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- 137 629 мың теңге, оның ішінде: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- 1 647 мың теңге;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135 982 мың теңге;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139 345 мың теңге;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теңге, оның ішінде:</w:t>
      </w:r>
    </w:p>
    <w:bookmarkEnd w:id="110"/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11"/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Start w:name="z13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13"/>
    <w:bookmarkStart w:name="z13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14"/>
    <w:bookmarkStart w:name="z13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алу 1 716 мың теңге;</w:t>
      </w:r>
    </w:p>
    <w:bookmarkEnd w:id="115"/>
    <w:bookmarkStart w:name="z13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1 716 мың теңге, оның ішінде:</w:t>
      </w:r>
    </w:p>
    <w:bookmarkEnd w:id="116"/>
    <w:bookmarkStart w:name="z13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- 0 мың теңге;</w:t>
      </w:r>
    </w:p>
    <w:bookmarkEnd w:id="117"/>
    <w:bookmarkStart w:name="z13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18"/>
    <w:bookmarkStart w:name="z13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1 716 мың теңге.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– Қарағанды облысы Жаңаарқа аудандық мәслихатының 17.11.2021 № 14/86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2021-2023 жылдарға арналған Ералиев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20"/>
    <w:bookmarkStart w:name="z14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63 187 мың теңге, оның ішінде:</w:t>
      </w:r>
    </w:p>
    <w:bookmarkEnd w:id="121"/>
    <w:bookmarkStart w:name="z14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2 486 мың теңге;</w:t>
      </w:r>
    </w:p>
    <w:bookmarkEnd w:id="122"/>
    <w:bookmarkStart w:name="z14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123"/>
    <w:bookmarkStart w:name="z14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124"/>
    <w:bookmarkStart w:name="z14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60 701 мың теңге;</w:t>
      </w:r>
    </w:p>
    <w:bookmarkEnd w:id="125"/>
    <w:bookmarkStart w:name="z14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65 783 мың теңге;</w:t>
      </w:r>
    </w:p>
    <w:bookmarkEnd w:id="126"/>
    <w:bookmarkStart w:name="z14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теңге, оның ішінде:</w:t>
      </w:r>
    </w:p>
    <w:bookmarkEnd w:id="127"/>
    <w:bookmarkStart w:name="z14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Start w:name="z15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129"/>
    <w:bookmarkStart w:name="z15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0"/>
    <w:bookmarkStart w:name="z15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31"/>
    <w:bookmarkStart w:name="z15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алу 2 596 мың теңге;</w:t>
      </w:r>
    </w:p>
    <w:bookmarkEnd w:id="132"/>
    <w:bookmarkStart w:name="z15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2 596 мың теңге, оның ішінде:</w:t>
      </w:r>
    </w:p>
    <w:bookmarkEnd w:id="133"/>
    <w:bookmarkStart w:name="z15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- 0 мың теңге;</w:t>
      </w:r>
    </w:p>
    <w:bookmarkEnd w:id="134"/>
    <w:bookmarkStart w:name="z15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35"/>
    <w:bookmarkStart w:name="z15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2 596 мың теңге.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– Қарағанды облысы Жаңаарқа аудандық мәслихатының 17.11.2021 № 14/86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2021-2023 жылдарға арналған Қараағаш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37"/>
    <w:bookmarkStart w:name="z16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29 521 мың теңге, оның ішінде:</w:t>
      </w:r>
    </w:p>
    <w:bookmarkEnd w:id="138"/>
    <w:bookmarkStart w:name="z16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1 834 мың теңге;</w:t>
      </w:r>
    </w:p>
    <w:bookmarkEnd w:id="139"/>
    <w:bookmarkStart w:name="z16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140"/>
    <w:bookmarkStart w:name="z16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141"/>
    <w:bookmarkStart w:name="z16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27 687 мың теңге;</w:t>
      </w:r>
    </w:p>
    <w:bookmarkEnd w:id="142"/>
    <w:bookmarkStart w:name="z16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30 220 мың теңге;</w:t>
      </w:r>
    </w:p>
    <w:bookmarkEnd w:id="143"/>
    <w:bookmarkStart w:name="z16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теңге, оның ішінде: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Start w:name="z16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45"/>
    <w:bookmarkStart w:name="z16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146"/>
    <w:bookmarkStart w:name="z17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47"/>
    <w:bookmarkStart w:name="z17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8"/>
    <w:bookmarkStart w:name="z17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алу 699 мың теңге;</w:t>
      </w:r>
    </w:p>
    <w:bookmarkEnd w:id="149"/>
    <w:bookmarkStart w:name="z17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699 мың теңге, оның ішінде:</w:t>
      </w:r>
    </w:p>
    <w:bookmarkEnd w:id="150"/>
    <w:bookmarkStart w:name="z17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- 0 мың теңге;</w:t>
      </w:r>
    </w:p>
    <w:bookmarkEnd w:id="151"/>
    <w:bookmarkStart w:name="z17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52"/>
    <w:bookmarkStart w:name="z17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699 мың теңге.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– Қарағанды облысы Жаңаарқа аудандық мәслихатының 17.11.2021 № 14/86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2021-2023 жылдарға арналған Қызылжар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54"/>
    <w:bookmarkStart w:name="z17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180 091 мың теңге, оның ішінде:</w:t>
      </w:r>
    </w:p>
    <w:bookmarkEnd w:id="155"/>
    <w:bookmarkStart w:name="z18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2 303 мың теңге;</w:t>
      </w:r>
    </w:p>
    <w:bookmarkEnd w:id="156"/>
    <w:bookmarkStart w:name="z18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157"/>
    <w:bookmarkStart w:name="z18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158"/>
    <w:bookmarkStart w:name="z18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177 788 мың теңге;</w:t>
      </w:r>
    </w:p>
    <w:bookmarkEnd w:id="159"/>
    <w:bookmarkStart w:name="z18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180 641 мың теңге;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теңге, оның ішінде:</w:t>
      </w:r>
    </w:p>
    <w:bookmarkStart w:name="z18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61"/>
    <w:bookmarkStart w:name="z18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62"/>
    <w:bookmarkStart w:name="z18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163"/>
    <w:bookmarkStart w:name="z18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64"/>
    <w:bookmarkStart w:name="z19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65"/>
    <w:bookmarkStart w:name="z19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алу 550 мың теңге;</w:t>
      </w:r>
    </w:p>
    <w:bookmarkEnd w:id="166"/>
    <w:bookmarkStart w:name="z19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- 550 мың теңге, оның ішінде:</w:t>
      </w:r>
    </w:p>
    <w:bookmarkEnd w:id="167"/>
    <w:bookmarkStart w:name="z19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- 0 мың теңге;</w:t>
      </w:r>
    </w:p>
    <w:bookmarkEnd w:id="168"/>
    <w:bookmarkStart w:name="z19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69"/>
    <w:bookmarkStart w:name="z19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- 550 мың теңге.</w:t>
      </w:r>
    </w:p>
    <w:bookmarkEnd w:id="1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– Қарағанды облысы Жаңаарқа аудандық мәслихатының 17.11.2021 № 14/86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2021-2023 жылдарға арналған Сейфуллин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71"/>
    <w:bookmarkStart w:name="z19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- 43 848 мың теңге, оның ішінде:</w:t>
      </w:r>
    </w:p>
    <w:bookmarkEnd w:id="172"/>
    <w:bookmarkStart w:name="z19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- 1 430 мың теңге;</w:t>
      </w:r>
    </w:p>
    <w:bookmarkEnd w:id="173"/>
    <w:bookmarkStart w:name="z20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174"/>
    <w:bookmarkStart w:name="z20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175"/>
    <w:bookmarkStart w:name="z20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42 418 мың теңге;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44 313 мың теңге; </w:t>
      </w:r>
    </w:p>
    <w:bookmarkStart w:name="z20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теңге, оның ішінде:</w:t>
      </w:r>
    </w:p>
    <w:bookmarkEnd w:id="177"/>
    <w:bookmarkStart w:name="z20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78"/>
    <w:bookmarkStart w:name="z20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79"/>
    <w:bookmarkStart w:name="z20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180"/>
    <w:bookmarkStart w:name="z20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81"/>
    <w:bookmarkStart w:name="z20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82"/>
    <w:bookmarkStart w:name="z21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алу 465 мың теңге;</w:t>
      </w:r>
    </w:p>
    <w:bookmarkEnd w:id="183"/>
    <w:bookmarkStart w:name="z21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- 465 мың теңге, оның ішінде:</w:t>
      </w:r>
    </w:p>
    <w:bookmarkEnd w:id="184"/>
    <w:bookmarkStart w:name="z21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- 0 мың теңге;</w:t>
      </w:r>
    </w:p>
    <w:bookmarkEnd w:id="185"/>
    <w:bookmarkStart w:name="z21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6"/>
    <w:bookmarkStart w:name="z21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- 465 мың теңге.</w:t>
      </w:r>
    </w:p>
    <w:bookmarkEnd w:id="1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– Қарағанды облысы Жаңаарқа аудандық мәслихатының 17.11.2021 № 14/86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2021-2023 жылдарға арналған Талдыбұлақ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88"/>
    <w:bookmarkStart w:name="z21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51 531 мың теңге, оның ішінде:</w:t>
      </w:r>
    </w:p>
    <w:bookmarkEnd w:id="189"/>
    <w:bookmarkStart w:name="z21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1 043 мың теңге;</w:t>
      </w:r>
    </w:p>
    <w:bookmarkEnd w:id="190"/>
    <w:bookmarkStart w:name="z21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191"/>
    <w:bookmarkStart w:name="z22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50 488 мың теңге;</w:t>
      </w:r>
    </w:p>
    <w:bookmarkStart w:name="z22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51 964 мың теңге; </w:t>
      </w:r>
    </w:p>
    <w:bookmarkEnd w:id="193"/>
    <w:bookmarkStart w:name="z22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теңге, оның ішінде:</w:t>
      </w:r>
    </w:p>
    <w:bookmarkEnd w:id="194"/>
    <w:bookmarkStart w:name="z22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95"/>
    <w:bookmarkStart w:name="z22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96"/>
    <w:bookmarkStart w:name="z22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197"/>
    <w:bookmarkStart w:name="z22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98"/>
    <w:bookmarkStart w:name="z22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99"/>
    <w:bookmarkStart w:name="z22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алу 433 мың теңге;</w:t>
      </w:r>
    </w:p>
    <w:bookmarkEnd w:id="200"/>
    <w:bookmarkStart w:name="z23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433 мың теңге, оның ішінде:</w:t>
      </w:r>
    </w:p>
    <w:bookmarkEnd w:id="201"/>
    <w:bookmarkStart w:name="z23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- 0 мың теңге;</w:t>
      </w:r>
    </w:p>
    <w:bookmarkEnd w:id="202"/>
    <w:bookmarkStart w:name="z23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03"/>
    <w:bookmarkStart w:name="z23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433 мың теңге.</w:t>
      </w:r>
    </w:p>
    <w:bookmarkEnd w:id="2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12-тармақ жаңа редакцияда – Қарағанды облысы Жаңаарқа аудандық мәслихатының 17.11.2021 № 14/86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2021-2023 жылдарға арналған Түгіскен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05"/>
    <w:bookmarkStart w:name="z23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47 614 мың теңге, оның ішінде:</w:t>
      </w:r>
    </w:p>
    <w:bookmarkEnd w:id="206"/>
    <w:bookmarkStart w:name="z23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4 570 мың теңге;</w:t>
      </w:r>
    </w:p>
    <w:bookmarkEnd w:id="207"/>
    <w:bookmarkStart w:name="z23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Start w:name="z24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43 044 мың теңге;</w:t>
      </w:r>
    </w:p>
    <w:bookmarkEnd w:id="209"/>
    <w:bookmarkStart w:name="z24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54 618 мың теңге; </w:t>
      </w:r>
    </w:p>
    <w:bookmarkEnd w:id="210"/>
    <w:bookmarkStart w:name="z24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теңге, оның ішінде:</w:t>
      </w:r>
    </w:p>
    <w:bookmarkEnd w:id="211"/>
    <w:bookmarkStart w:name="z24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212"/>
    <w:bookmarkStart w:name="z24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213"/>
    <w:bookmarkStart w:name="z24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214"/>
    <w:bookmarkStart w:name="z24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215"/>
    <w:bookmarkStart w:name="z24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216"/>
    <w:bookmarkStart w:name="z24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алу 7 004 мың теңге;</w:t>
      </w:r>
    </w:p>
    <w:bookmarkEnd w:id="217"/>
    <w:bookmarkStart w:name="z24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7 004 мың теңге, оның ішінде:</w:t>
      </w:r>
    </w:p>
    <w:bookmarkEnd w:id="218"/>
    <w:bookmarkStart w:name="z25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- 0 мың теңге;</w:t>
      </w:r>
    </w:p>
    <w:bookmarkEnd w:id="219"/>
    <w:bookmarkStart w:name="z25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20"/>
    <w:bookmarkStart w:name="z25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7 004 мың теңге.</w:t>
      </w:r>
    </w:p>
    <w:bookmarkEnd w:id="2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– Қарағанды облысы Жаңаарқа аудандық мәслихатының 17.11.2021 № 14/86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2021-2023 жылдарға арналған Орынбай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22"/>
    <w:bookmarkStart w:name="z25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44 774 мың теңге, оның ішінде:</w:t>
      </w:r>
    </w:p>
    <w:bookmarkEnd w:id="223"/>
    <w:bookmarkStart w:name="z25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1 626 мың теңге;</w:t>
      </w:r>
    </w:p>
    <w:bookmarkEnd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43 148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44 774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алу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14-тармақ жаңа редакцияда – Қарағанды облысы Жаңаарқа аудандық мәслихатының 17.11.2021 № 14/86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2021 жылға арналған бюджет кірістерінің құрамында </w:t>
      </w:r>
      <w:r>
        <w:rPr>
          <w:rFonts w:ascii="Times New Roman"/>
          <w:b w:val="false"/>
          <w:i w:val="false"/>
          <w:color w:val="000000"/>
          <w:sz w:val="28"/>
        </w:rPr>
        <w:t>43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бюджеттен төменгі тұрған бюджеттерге берілетін нысаналы ағымдағы трансферттер ескерілсін.</w:t>
      </w:r>
    </w:p>
    <w:bookmarkEnd w:id="225"/>
    <w:bookmarkStart w:name="z25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Осы шешім 2021 жылдың 1 қаңтарынан бастап қолданысқа енгізіледі және ресми жариялауға жатады.</w:t>
      </w:r>
    </w:p>
    <w:bookmarkEnd w:id="2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Жаңаарқа аудандық мәслихат хатшысының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№67/535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262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Жаңаарқа кентінің бюджеті</w:t>
      </w:r>
    </w:p>
    <w:bookmarkEnd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Қарағанды облысы Жаңаарқа аудандық мәслихатының 17.11.2021 № 14/86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№67/535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264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Жаңаарқа кентінің бюджеті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№67/535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bookmarkStart w:name="z266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Жаңаарқа кентінің бюджеті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№67/535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268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Ақтау ауылдық округінің бюджеті</w:t>
      </w:r>
    </w:p>
    <w:bookmarkEnd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– Қарағанды облысы Жаңаарқа аудандық мәслихатының 17.11.2021 № 14/86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№67/535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bookmarkStart w:name="z270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Ақтау ауылдық округінің бюджеті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№67/535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</w:tbl>
    <w:bookmarkStart w:name="z272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Ақтау ауылдық округінің бюджеті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№67/535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bookmarkStart w:name="z274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Ақтүбек ауылдық округінің бюджеті</w:t>
      </w:r>
    </w:p>
    <w:bookmarkEnd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– Қарағанды облысы Жаңаарқа аудандық мәслихатының 17.11.2021 № 14/86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№67/535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</w:tbl>
    <w:bookmarkStart w:name="z276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Ақтүбек ауылдық округінің бюджеті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№67/535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 қосымша</w:t>
            </w:r>
          </w:p>
        </w:tc>
      </w:tr>
    </w:tbl>
    <w:bookmarkStart w:name="z278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Ақтүбек ауылдық округінің бюджеті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№67/535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</w:tbl>
    <w:bookmarkStart w:name="z280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Айнабұлақ ауылдық округінің бюджеті</w:t>
      </w:r>
    </w:p>
    <w:bookmarkEnd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– Қарағанды облысы Жаңаарқа аудандық мәслихатының 17.11.2021 № 14/86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№67/535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 қосымша</w:t>
            </w:r>
          </w:p>
        </w:tc>
      </w:tr>
    </w:tbl>
    <w:bookmarkStart w:name="z282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Айнабұлақ ауылдық округінің бюджеті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№67/535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 қосымша</w:t>
            </w:r>
          </w:p>
        </w:tc>
      </w:tr>
    </w:tbl>
    <w:bookmarkStart w:name="z284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Айнабұлақ ауылдық округінің бюджеті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№67/535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</w:tbl>
    <w:bookmarkStart w:name="z286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Байдалы би ауылдық округінің бюджеті</w:t>
      </w:r>
    </w:p>
    <w:bookmarkEnd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– Қарағанды облысы Жаңаарқа аудандық мәслихатының 17.11.2021 № 14/86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№67/535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14 қосымша</w:t>
            </w:r>
          </w:p>
        </w:tc>
      </w:tr>
    </w:tbl>
    <w:bookmarkStart w:name="z288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Байдалы би ауылдық округінің бюджеті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№67/535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15 қосымша</w:t>
            </w:r>
          </w:p>
        </w:tc>
      </w:tr>
    </w:tbl>
    <w:bookmarkStart w:name="z290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Байдалы би ауылдық округінің бюджеті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№67/535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 қосымша</w:t>
            </w:r>
          </w:p>
        </w:tc>
      </w:tr>
    </w:tbl>
    <w:bookmarkStart w:name="z292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Бидайық ауылдық округінің бюджеті</w:t>
      </w:r>
    </w:p>
    <w:bookmarkEnd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– Қарағанды облысы Жаңаарқа аудандық мәслихатының 17.11.2021 № 14/86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№67/535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17 қосымша</w:t>
            </w:r>
          </w:p>
        </w:tc>
      </w:tr>
    </w:tbl>
    <w:bookmarkStart w:name="z294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Бидайық ауылдық округінің бюджеті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№67/535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18 қосымша</w:t>
            </w:r>
          </w:p>
        </w:tc>
      </w:tr>
    </w:tbl>
    <w:bookmarkStart w:name="z296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Бидайық ауылдық округінің бюджеті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№67/535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 қосымша</w:t>
            </w:r>
          </w:p>
        </w:tc>
      </w:tr>
    </w:tbl>
    <w:bookmarkStart w:name="z298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Мұқажан Жұмажанов атындағы ауылдық округінің бюджеті</w:t>
      </w:r>
    </w:p>
    <w:bookmarkEnd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– Қарағанды облысы Жаңаарқа аудандық мәслихатының 17.11.2021 № 14/86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№67/535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20 қосымша</w:t>
            </w:r>
          </w:p>
        </w:tc>
      </w:tr>
    </w:tbl>
    <w:bookmarkStart w:name="z300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Мұқажан Жұмажанов атындағы ауылдық округінің бюджеті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№67/535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21 қосымша</w:t>
            </w:r>
          </w:p>
        </w:tc>
      </w:tr>
    </w:tbl>
    <w:bookmarkStart w:name="z302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Мұқажан Жұмажанов атындағы ауылдық округінің бюджеті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№67/535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 қосымша</w:t>
            </w:r>
          </w:p>
        </w:tc>
      </w:tr>
    </w:tbl>
    <w:bookmarkStart w:name="z304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Ералиев ауылдық округінің бюджеті</w:t>
      </w:r>
    </w:p>
    <w:bookmarkEnd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– Қарағанды облысы Жаңаарқа аудандық мәслихатының 17.11.2021 № 14/86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№67/535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23 қосымша</w:t>
            </w:r>
          </w:p>
        </w:tc>
      </w:tr>
    </w:tbl>
    <w:bookmarkStart w:name="z306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Ералиев ауылдық округінің бюджеті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№67/535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24 қосымша</w:t>
            </w:r>
          </w:p>
        </w:tc>
      </w:tr>
    </w:tbl>
    <w:bookmarkStart w:name="z308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Ералиев ауылдық округінің бюджеті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№67/535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 қосымша</w:t>
            </w:r>
          </w:p>
        </w:tc>
      </w:tr>
    </w:tbl>
    <w:bookmarkStart w:name="z310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Қараағаш ауылдық округінің бюджеті</w:t>
      </w:r>
    </w:p>
    <w:bookmarkEnd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– Қарағанды облысы Жаңаарқа аудандық мәслихатының 17.11.2021 № 14/86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№67/535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26 қосымша</w:t>
            </w:r>
          </w:p>
        </w:tc>
      </w:tr>
    </w:tbl>
    <w:bookmarkStart w:name="z312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Қараағаш ауылдық округінің бюджеті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№67/535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27 қосымша</w:t>
            </w:r>
          </w:p>
        </w:tc>
      </w:tr>
    </w:tbl>
    <w:bookmarkStart w:name="z314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Қараағаш ауылдық округінің бюджеті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№67/535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 қосымша</w:t>
            </w:r>
          </w:p>
        </w:tc>
      </w:tr>
    </w:tbl>
    <w:bookmarkStart w:name="z316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Қызылжар кентінің бюджеті</w:t>
      </w:r>
    </w:p>
    <w:bookmarkEnd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– Қарағанды облысы Жаңаарқа аудандық мәслихатының 17.11.2021 № 14/86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№67/535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29 қосымша</w:t>
            </w:r>
          </w:p>
        </w:tc>
      </w:tr>
    </w:tbl>
    <w:bookmarkStart w:name="z318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Қызылжар кентінің бюджеті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№67/535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30 қосымша</w:t>
            </w:r>
          </w:p>
        </w:tc>
      </w:tr>
    </w:tbl>
    <w:bookmarkStart w:name="z320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Қызылжар кентінің бюджеті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№67/535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 қосымша</w:t>
            </w:r>
          </w:p>
        </w:tc>
      </w:tr>
    </w:tbl>
    <w:bookmarkStart w:name="z322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Сейфуллин ауылдық округінің бюджеті</w:t>
      </w:r>
    </w:p>
    <w:bookmarkEnd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– Қарағанды облысы Жаңаарқа аудандық мәслихатының 17.11.2021 № 14/86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№67/535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32 қосымша</w:t>
            </w:r>
          </w:p>
        </w:tc>
      </w:tr>
    </w:tbl>
    <w:bookmarkStart w:name="z324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Сейфуллин ауылдық округінің бюджеті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№67/535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33 қосымша</w:t>
            </w:r>
          </w:p>
        </w:tc>
      </w:tr>
    </w:tbl>
    <w:bookmarkStart w:name="z326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Сейфуллин ауылдық округінің бюджеті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№67/535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34 қосымша</w:t>
            </w:r>
          </w:p>
        </w:tc>
      </w:tr>
    </w:tbl>
    <w:bookmarkStart w:name="z328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Талдыбұлақ ауылдық округінің бюджеті</w:t>
      </w:r>
    </w:p>
    <w:bookmarkEnd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34-қосымша жаңа редакцияда – Қарағанды облысы Жаңаарқа аудандық мәслихатының 17.11.2021 № 14/86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№67/535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35 қосымша</w:t>
            </w:r>
          </w:p>
        </w:tc>
      </w:tr>
    </w:tbl>
    <w:bookmarkStart w:name="z330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Талдыбұлақ ауылдық округінің бюджеті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№67/535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36 қосымша</w:t>
            </w:r>
          </w:p>
        </w:tc>
      </w:tr>
    </w:tbl>
    <w:bookmarkStart w:name="z332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Талдыбұлақ ауылдық округінің бюджеті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№67/535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37 қосымша</w:t>
            </w:r>
          </w:p>
        </w:tc>
      </w:tr>
    </w:tbl>
    <w:bookmarkStart w:name="z334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Түгіскен ауылдық округінің бюджеті</w:t>
      </w:r>
    </w:p>
    <w:bookmarkEnd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37-қосымша жаңа редакцияда – Қарағанды облысы Жаңаарқа аудандық мәслихатының 17.11.2021 № 14/86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№67/535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38 қосымша</w:t>
            </w:r>
          </w:p>
        </w:tc>
      </w:tr>
    </w:tbl>
    <w:bookmarkStart w:name="z336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Түгіскен ауылдық округінің бюджеті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№67/535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39 қосымша</w:t>
            </w:r>
          </w:p>
        </w:tc>
      </w:tr>
    </w:tbl>
    <w:bookmarkStart w:name="z338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Түгіскен ауылдық округінің бюджеті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№67/535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40 қосымша</w:t>
            </w:r>
          </w:p>
        </w:tc>
      </w:tr>
    </w:tbl>
    <w:bookmarkStart w:name="z340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Орынбай ауылдық округінің бюджеті</w:t>
      </w:r>
    </w:p>
    <w:bookmarkEnd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40-қосымша жаңа редакцияда – Қарағанды облысы Жаңаарқа аудандық мәслихатының 17.11.2021 № 14/86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№67/535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41 қосымша</w:t>
            </w:r>
          </w:p>
        </w:tc>
      </w:tr>
    </w:tbl>
    <w:bookmarkStart w:name="z342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Орынбай ауылдық округінің бюджеті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№67/535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42 қосымша</w:t>
            </w:r>
          </w:p>
        </w:tc>
      </w:tr>
    </w:tbl>
    <w:bookmarkStart w:name="z344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Орынбай ауылдық округінің бюджеті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№67/535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43 қосымша</w:t>
            </w:r>
          </w:p>
        </w:tc>
      </w:tr>
    </w:tbl>
    <w:bookmarkStart w:name="z346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аудандық бюджеттен төменгі тұрған бюджеттерге берілетін нысаналы ағымдағы трансферттер</w:t>
      </w:r>
    </w:p>
    <w:bookmarkEnd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43-қосымша жаңа редакцияда – Қарағанды облысы Жаңаарқа аудандық мәслихатының 17.11.2021 № 14/86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838912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Ақтүбек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 би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М.Жұмажанов атындағы ауылдық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Қараағаш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Түгіскен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